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53B71" w14:textId="77777777" w:rsidR="00F91FD5" w:rsidRDefault="00A5341B" w:rsidP="00D6666C">
      <w:pPr>
        <w:pStyle w:val="Sansinterligne"/>
        <w:jc w:val="center"/>
        <w:rPr>
          <w:rFonts w:ascii="Arial" w:hAnsi="Arial" w:cs="Arial"/>
          <w:b/>
          <w:sz w:val="28"/>
          <w:szCs w:val="28"/>
        </w:rPr>
      </w:pPr>
      <w:r>
        <w:br w:type="textWrapping" w:clear="all"/>
      </w:r>
    </w:p>
    <w:p w14:paraId="02EA0F4D" w14:textId="77777777" w:rsidR="00F91FD5" w:rsidRDefault="00F91FD5" w:rsidP="00D6666C">
      <w:pPr>
        <w:pStyle w:val="Sansinterligne"/>
        <w:jc w:val="center"/>
        <w:rPr>
          <w:rFonts w:ascii="Arial" w:hAnsi="Arial" w:cs="Arial"/>
          <w:b/>
          <w:sz w:val="28"/>
          <w:szCs w:val="28"/>
        </w:rPr>
      </w:pPr>
    </w:p>
    <w:p w14:paraId="61ECB392" w14:textId="72E62A1A" w:rsidR="00D6666C" w:rsidRPr="00D6666C" w:rsidRDefault="00D6666C" w:rsidP="00D6666C">
      <w:pPr>
        <w:pStyle w:val="Sansinterligne"/>
        <w:jc w:val="center"/>
        <w:rPr>
          <w:rFonts w:ascii="Arial" w:hAnsi="Arial" w:cs="Arial"/>
          <w:b/>
          <w:sz w:val="28"/>
          <w:szCs w:val="28"/>
        </w:rPr>
      </w:pPr>
      <w:r w:rsidRPr="00D6666C">
        <w:rPr>
          <w:rFonts w:ascii="Arial" w:hAnsi="Arial" w:cs="Arial"/>
          <w:b/>
          <w:sz w:val="28"/>
          <w:szCs w:val="28"/>
        </w:rPr>
        <w:t>COUNTRY SPECIFIC MATERIALS - FRANCE</w:t>
      </w:r>
    </w:p>
    <w:p w14:paraId="50B1DB94" w14:textId="77777777" w:rsidR="00D6666C" w:rsidRPr="00D6666C" w:rsidRDefault="00D6666C" w:rsidP="00D6666C">
      <w:pPr>
        <w:pStyle w:val="Sansinterligne"/>
        <w:jc w:val="center"/>
        <w:rPr>
          <w:rFonts w:ascii="Arial" w:hAnsi="Arial" w:cs="Arial"/>
          <w:b/>
          <w:sz w:val="28"/>
          <w:szCs w:val="28"/>
        </w:rPr>
      </w:pPr>
    </w:p>
    <w:p w14:paraId="52419A0D" w14:textId="3D323B6A" w:rsidR="00D6666C" w:rsidRPr="00D6666C" w:rsidRDefault="00D6666C" w:rsidP="00D6666C">
      <w:pPr>
        <w:pStyle w:val="Sansinterligne"/>
        <w:jc w:val="center"/>
        <w:rPr>
          <w:rFonts w:ascii="Arial" w:hAnsi="Arial" w:cs="Arial"/>
          <w:b/>
          <w:sz w:val="28"/>
          <w:szCs w:val="28"/>
        </w:rPr>
      </w:pPr>
      <w:r w:rsidRPr="00D6666C">
        <w:rPr>
          <w:rFonts w:ascii="Arial" w:hAnsi="Arial" w:cs="Arial"/>
          <w:b/>
          <w:sz w:val="28"/>
          <w:szCs w:val="28"/>
        </w:rPr>
        <w:t xml:space="preserve">FICHE DE SYNTHÈSE : Programme </w:t>
      </w:r>
      <w:r w:rsidR="00353BCF">
        <w:rPr>
          <w:rFonts w:ascii="Arial" w:hAnsi="Arial" w:cs="Arial"/>
          <w:b/>
          <w:sz w:val="28"/>
          <w:szCs w:val="28"/>
        </w:rPr>
        <w:t>Doctorant</w:t>
      </w:r>
      <w:r w:rsidRPr="00D6666C">
        <w:rPr>
          <w:rFonts w:ascii="Arial" w:hAnsi="Arial" w:cs="Arial"/>
          <w:b/>
          <w:sz w:val="28"/>
          <w:szCs w:val="28"/>
        </w:rPr>
        <w:t xml:space="preserve"> 202</w:t>
      </w:r>
      <w:r w:rsidR="00BB5172">
        <w:rPr>
          <w:rFonts w:ascii="Arial" w:hAnsi="Arial" w:cs="Arial"/>
          <w:b/>
          <w:sz w:val="28"/>
          <w:szCs w:val="28"/>
        </w:rPr>
        <w:t>7</w:t>
      </w:r>
      <w:r w:rsidRPr="00D6666C">
        <w:rPr>
          <w:rFonts w:ascii="Arial" w:hAnsi="Arial" w:cs="Arial"/>
          <w:b/>
          <w:sz w:val="28"/>
          <w:szCs w:val="28"/>
        </w:rPr>
        <w:t>-202</w:t>
      </w:r>
      <w:r w:rsidR="00BB5172">
        <w:rPr>
          <w:rFonts w:ascii="Arial" w:hAnsi="Arial" w:cs="Arial"/>
          <w:b/>
          <w:sz w:val="28"/>
          <w:szCs w:val="28"/>
        </w:rPr>
        <w:t>8</w:t>
      </w:r>
    </w:p>
    <w:p w14:paraId="39BFC408" w14:textId="77777777" w:rsidR="00D6666C" w:rsidRPr="000A6C89" w:rsidRDefault="00D6666C" w:rsidP="00D6666C">
      <w:pPr>
        <w:pStyle w:val="Sansinterligne"/>
        <w:jc w:val="center"/>
        <w:rPr>
          <w:rFonts w:ascii="Arial" w:hAnsi="Arial" w:cs="Arial"/>
          <w:b/>
          <w:sz w:val="16"/>
          <w:szCs w:val="18"/>
        </w:rPr>
      </w:pPr>
    </w:p>
    <w:p w14:paraId="1E62D864" w14:textId="0CD0428C" w:rsidR="00FD35A6" w:rsidRPr="00CD2312" w:rsidRDefault="00D6666C" w:rsidP="00D6666C">
      <w:pPr>
        <w:pStyle w:val="Sansinterligne"/>
        <w:jc w:val="center"/>
        <w:rPr>
          <w:i/>
          <w:iCs/>
          <w:u w:val="single"/>
        </w:rPr>
      </w:pPr>
      <w:r w:rsidRPr="00CD2312">
        <w:rPr>
          <w:rFonts w:ascii="Arial" w:hAnsi="Arial" w:cs="Arial"/>
          <w:b/>
          <w:i/>
          <w:iCs/>
          <w:sz w:val="20"/>
          <w:u w:val="single"/>
        </w:rPr>
        <w:t>À REMPLIR EN FRANÇAIS</w:t>
      </w:r>
    </w:p>
    <w:p w14:paraId="5114258E" w14:textId="6C7929A1" w:rsidR="00FD35A6" w:rsidRPr="00D6666C" w:rsidRDefault="00D6666C" w:rsidP="00FD35A6">
      <w:pPr>
        <w:pStyle w:val="Titre1"/>
        <w:rPr>
          <w:rFonts w:ascii="Arial" w:hAnsi="Arial" w:cs="Arial"/>
          <w:sz w:val="28"/>
          <w:szCs w:val="28"/>
        </w:rPr>
      </w:pPr>
      <w:r w:rsidRPr="00D6666C">
        <w:rPr>
          <w:rFonts w:ascii="Arial" w:hAnsi="Arial" w:cs="Arial"/>
          <w:sz w:val="28"/>
          <w:szCs w:val="28"/>
        </w:rPr>
        <w:t>Candidature</w:t>
      </w:r>
    </w:p>
    <w:tbl>
      <w:tblPr>
        <w:tblW w:w="11208" w:type="dxa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</w:tblBorders>
        <w:tblLook w:val="0600" w:firstRow="0" w:lastRow="0" w:firstColumn="0" w:lastColumn="0" w:noHBand="1" w:noVBand="1"/>
      </w:tblPr>
      <w:tblGrid>
        <w:gridCol w:w="2761"/>
        <w:gridCol w:w="3471"/>
        <w:gridCol w:w="2500"/>
        <w:gridCol w:w="2476"/>
      </w:tblGrid>
      <w:tr w:rsidR="00687CFB" w:rsidRPr="009B218B" w14:paraId="5209BF9C" w14:textId="77777777" w:rsidTr="004F2E2C">
        <w:trPr>
          <w:trHeight w:val="569"/>
          <w:jc w:val="center"/>
        </w:trPr>
        <w:tc>
          <w:tcPr>
            <w:tcW w:w="2761" w:type="dxa"/>
            <w:vAlign w:val="center"/>
          </w:tcPr>
          <w:p w14:paraId="0CF19F64" w14:textId="569A8587" w:rsidR="00687CFB" w:rsidRPr="009B218B" w:rsidRDefault="00375844" w:rsidP="004F2E2C">
            <w:pPr>
              <w:pStyle w:val="tiquettes"/>
              <w:jc w:val="center"/>
              <w:rPr>
                <w:rFonts w:ascii="Arial" w:hAnsi="Arial" w:cs="Arial"/>
                <w:b/>
                <w:bCs/>
              </w:rPr>
            </w:pPr>
            <w:r w:rsidRPr="009B218B">
              <w:rPr>
                <w:rFonts w:ascii="Arial" w:hAnsi="Arial" w:cs="Arial"/>
                <w:b/>
                <w:bCs/>
              </w:rPr>
              <w:t>Nom, Prénom</w:t>
            </w:r>
          </w:p>
        </w:tc>
        <w:tc>
          <w:tcPr>
            <w:tcW w:w="3471" w:type="dxa"/>
            <w:shd w:val="clear" w:color="auto" w:fill="FFFFFF" w:themeFill="background1"/>
            <w:vAlign w:val="center"/>
          </w:tcPr>
          <w:p w14:paraId="2C7C7AE6" w14:textId="25175818" w:rsidR="00687CFB" w:rsidRPr="009B218B" w:rsidRDefault="00687CFB" w:rsidP="002E1EEE">
            <w:pPr>
              <w:rPr>
                <w:rFonts w:ascii="Arial" w:hAnsi="Arial" w:cs="Arial"/>
              </w:rPr>
            </w:pPr>
          </w:p>
        </w:tc>
        <w:tc>
          <w:tcPr>
            <w:tcW w:w="2500" w:type="dxa"/>
            <w:vMerge w:val="restart"/>
            <w:vAlign w:val="center"/>
          </w:tcPr>
          <w:p w14:paraId="1A483F86" w14:textId="26EB37F5" w:rsidR="00687CFB" w:rsidRPr="009B218B" w:rsidRDefault="00375844" w:rsidP="00375844">
            <w:pPr>
              <w:pStyle w:val="tiquettes"/>
              <w:ind w:left="720"/>
              <w:jc w:val="center"/>
              <w:rPr>
                <w:rFonts w:ascii="Arial" w:hAnsi="Arial" w:cs="Arial"/>
                <w:b/>
                <w:bCs/>
              </w:rPr>
            </w:pPr>
            <w:r w:rsidRPr="009B218B">
              <w:rPr>
                <w:rFonts w:ascii="Arial" w:hAnsi="Arial" w:cs="Arial"/>
                <w:b/>
                <w:bCs/>
              </w:rPr>
              <w:t>Adresse postale</w:t>
            </w:r>
          </w:p>
        </w:tc>
        <w:tc>
          <w:tcPr>
            <w:tcW w:w="2476" w:type="dxa"/>
            <w:vMerge w:val="restart"/>
            <w:shd w:val="clear" w:color="auto" w:fill="FFFFFF" w:themeFill="background1"/>
          </w:tcPr>
          <w:p w14:paraId="60B9C6BA" w14:textId="62C153BA" w:rsidR="00687CFB" w:rsidRPr="009B218B" w:rsidRDefault="00687CFB" w:rsidP="00FD35A6">
            <w:pPr>
              <w:rPr>
                <w:rFonts w:ascii="Arial" w:hAnsi="Arial" w:cs="Arial"/>
              </w:rPr>
            </w:pPr>
          </w:p>
        </w:tc>
      </w:tr>
      <w:tr w:rsidR="00687CFB" w:rsidRPr="009B218B" w14:paraId="32A457DD" w14:textId="77777777" w:rsidTr="004F2E2C">
        <w:trPr>
          <w:trHeight w:val="45"/>
          <w:jc w:val="center"/>
        </w:trPr>
        <w:tc>
          <w:tcPr>
            <w:tcW w:w="2761" w:type="dxa"/>
            <w:vAlign w:val="center"/>
          </w:tcPr>
          <w:p w14:paraId="5B08AF0B" w14:textId="77777777" w:rsidR="00687CFB" w:rsidRPr="009B218B" w:rsidRDefault="00687CFB" w:rsidP="00375844">
            <w:pPr>
              <w:pStyle w:val="tiquettes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71" w:type="dxa"/>
            <w:vAlign w:val="center"/>
          </w:tcPr>
          <w:p w14:paraId="77301DFF" w14:textId="77777777" w:rsidR="00687CFB" w:rsidRPr="009B218B" w:rsidRDefault="00687CFB" w:rsidP="003758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00" w:type="dxa"/>
            <w:vMerge/>
            <w:vAlign w:val="center"/>
          </w:tcPr>
          <w:p w14:paraId="0BFBBA26" w14:textId="77777777" w:rsidR="00687CFB" w:rsidRPr="009B218B" w:rsidRDefault="00687CFB" w:rsidP="00375844">
            <w:pPr>
              <w:pStyle w:val="tiquettes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76" w:type="dxa"/>
            <w:vMerge/>
            <w:shd w:val="clear" w:color="auto" w:fill="FFFFFF" w:themeFill="background1"/>
          </w:tcPr>
          <w:p w14:paraId="5320F6AE" w14:textId="77777777" w:rsidR="00687CFB" w:rsidRPr="009B218B" w:rsidRDefault="00687CFB" w:rsidP="00FD35A6">
            <w:pPr>
              <w:rPr>
                <w:rFonts w:ascii="Arial" w:hAnsi="Arial" w:cs="Arial"/>
              </w:rPr>
            </w:pPr>
          </w:p>
        </w:tc>
      </w:tr>
      <w:tr w:rsidR="00FD35A6" w:rsidRPr="009B218B" w14:paraId="12B7AD0B" w14:textId="77777777" w:rsidTr="004F2E2C">
        <w:trPr>
          <w:trHeight w:val="450"/>
          <w:jc w:val="center"/>
        </w:trPr>
        <w:tc>
          <w:tcPr>
            <w:tcW w:w="2761" w:type="dxa"/>
            <w:vAlign w:val="center"/>
          </w:tcPr>
          <w:p w14:paraId="65CB8D47" w14:textId="140AF279" w:rsidR="00FD35A6" w:rsidRPr="009B218B" w:rsidRDefault="00375844" w:rsidP="00375844">
            <w:pPr>
              <w:pStyle w:val="tiquettes"/>
              <w:jc w:val="center"/>
              <w:rPr>
                <w:rFonts w:ascii="Arial" w:hAnsi="Arial" w:cs="Arial"/>
                <w:b/>
                <w:bCs/>
              </w:rPr>
            </w:pPr>
            <w:r w:rsidRPr="009B218B">
              <w:rPr>
                <w:rFonts w:ascii="Arial" w:hAnsi="Arial" w:cs="Arial"/>
                <w:b/>
                <w:bCs/>
              </w:rPr>
              <w:t>Adresse e-mail principale</w:t>
            </w:r>
          </w:p>
        </w:tc>
        <w:tc>
          <w:tcPr>
            <w:tcW w:w="3471" w:type="dxa"/>
            <w:shd w:val="clear" w:color="auto" w:fill="FFFFFF" w:themeFill="background1"/>
            <w:vAlign w:val="center"/>
          </w:tcPr>
          <w:p w14:paraId="4CF7CE62" w14:textId="236EF766" w:rsidR="00FD35A6" w:rsidRPr="009B218B" w:rsidRDefault="00FD35A6" w:rsidP="0037584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00" w:type="dxa"/>
            <w:vAlign w:val="center"/>
          </w:tcPr>
          <w:p w14:paraId="59B56D87" w14:textId="0B963F08" w:rsidR="00FD35A6" w:rsidRPr="009B218B" w:rsidRDefault="00375844" w:rsidP="00375844">
            <w:pPr>
              <w:pStyle w:val="tiquettes"/>
              <w:jc w:val="center"/>
              <w:rPr>
                <w:rFonts w:ascii="Arial" w:hAnsi="Arial" w:cs="Arial"/>
                <w:b/>
                <w:bCs/>
              </w:rPr>
            </w:pPr>
            <w:r w:rsidRPr="009B218B">
              <w:rPr>
                <w:rFonts w:ascii="Arial" w:hAnsi="Arial" w:cs="Arial"/>
                <w:b/>
                <w:bCs/>
              </w:rPr>
              <w:t>Adresse e-mail secondaire</w:t>
            </w:r>
          </w:p>
        </w:tc>
        <w:tc>
          <w:tcPr>
            <w:tcW w:w="2476" w:type="dxa"/>
            <w:shd w:val="clear" w:color="auto" w:fill="FFFFFF" w:themeFill="background1"/>
          </w:tcPr>
          <w:p w14:paraId="2037AB69" w14:textId="35972C02" w:rsidR="00FD35A6" w:rsidRPr="009B218B" w:rsidRDefault="00FD35A6" w:rsidP="00FD35A6">
            <w:pPr>
              <w:rPr>
                <w:rFonts w:ascii="Arial" w:hAnsi="Arial" w:cs="Arial"/>
              </w:rPr>
            </w:pPr>
          </w:p>
        </w:tc>
      </w:tr>
      <w:tr w:rsidR="00FD35A6" w:rsidRPr="009B218B" w14:paraId="1F4D9DF6" w14:textId="77777777" w:rsidTr="004F2E2C">
        <w:trPr>
          <w:trHeight w:val="450"/>
          <w:jc w:val="center"/>
        </w:trPr>
        <w:tc>
          <w:tcPr>
            <w:tcW w:w="2761" w:type="dxa"/>
            <w:vAlign w:val="center"/>
          </w:tcPr>
          <w:p w14:paraId="2B7646EE" w14:textId="49AFB55E" w:rsidR="00FD35A6" w:rsidRPr="009B218B" w:rsidRDefault="00375844" w:rsidP="00375844">
            <w:pPr>
              <w:pStyle w:val="tiquettes"/>
              <w:jc w:val="center"/>
              <w:rPr>
                <w:rFonts w:ascii="Arial" w:hAnsi="Arial" w:cs="Arial"/>
                <w:b/>
                <w:bCs/>
              </w:rPr>
            </w:pPr>
            <w:r w:rsidRPr="009B218B">
              <w:rPr>
                <w:rFonts w:ascii="Arial" w:hAnsi="Arial" w:cs="Arial"/>
                <w:b/>
                <w:bCs/>
              </w:rPr>
              <w:t>Téléphone</w:t>
            </w:r>
          </w:p>
        </w:tc>
        <w:tc>
          <w:tcPr>
            <w:tcW w:w="3471" w:type="dxa"/>
            <w:shd w:val="clear" w:color="auto" w:fill="FFFFFF" w:themeFill="background1"/>
            <w:vAlign w:val="center"/>
          </w:tcPr>
          <w:p w14:paraId="738BDA52" w14:textId="77860D92" w:rsidR="00FD35A6" w:rsidRPr="009B218B" w:rsidRDefault="00FD35A6" w:rsidP="002E1EEE">
            <w:pPr>
              <w:rPr>
                <w:rFonts w:ascii="Arial" w:hAnsi="Arial" w:cs="Arial"/>
              </w:rPr>
            </w:pPr>
          </w:p>
        </w:tc>
        <w:tc>
          <w:tcPr>
            <w:tcW w:w="2500" w:type="dxa"/>
            <w:vAlign w:val="center"/>
          </w:tcPr>
          <w:p w14:paraId="57436F07" w14:textId="1B32C02E" w:rsidR="00FD35A6" w:rsidRPr="009B218B" w:rsidRDefault="00FD35A6" w:rsidP="00375844">
            <w:pPr>
              <w:pStyle w:val="tiquettes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76" w:type="dxa"/>
          </w:tcPr>
          <w:p w14:paraId="51074778" w14:textId="77777777" w:rsidR="00FD35A6" w:rsidRPr="009B218B" w:rsidRDefault="00FD35A6" w:rsidP="00FD35A6">
            <w:pPr>
              <w:rPr>
                <w:rFonts w:ascii="Arial" w:hAnsi="Arial" w:cs="Arial"/>
              </w:rPr>
            </w:pPr>
          </w:p>
        </w:tc>
      </w:tr>
      <w:tr w:rsidR="00FD35A6" w:rsidRPr="009B218B" w14:paraId="3F4E5FDB" w14:textId="77777777" w:rsidTr="004F2E2C">
        <w:trPr>
          <w:trHeight w:val="450"/>
          <w:jc w:val="center"/>
        </w:trPr>
        <w:tc>
          <w:tcPr>
            <w:tcW w:w="2761" w:type="dxa"/>
            <w:vAlign w:val="center"/>
          </w:tcPr>
          <w:p w14:paraId="7FB1B843" w14:textId="3FA96F18" w:rsidR="00FD35A6" w:rsidRPr="009B218B" w:rsidRDefault="00375844" w:rsidP="00375844">
            <w:pPr>
              <w:pStyle w:val="tiquettes"/>
              <w:jc w:val="center"/>
              <w:rPr>
                <w:rFonts w:ascii="Arial" w:hAnsi="Arial" w:cs="Arial"/>
                <w:b/>
                <w:bCs/>
              </w:rPr>
            </w:pPr>
            <w:r w:rsidRPr="009B218B">
              <w:rPr>
                <w:rFonts w:ascii="Arial" w:hAnsi="Arial" w:cs="Arial"/>
                <w:b/>
                <w:bCs/>
              </w:rPr>
              <w:t>Date de naissance</w:t>
            </w:r>
          </w:p>
        </w:tc>
        <w:tc>
          <w:tcPr>
            <w:tcW w:w="3471" w:type="dxa"/>
            <w:shd w:val="clear" w:color="auto" w:fill="FFFFFF" w:themeFill="background1"/>
            <w:vAlign w:val="center"/>
          </w:tcPr>
          <w:p w14:paraId="5FF6D0A2" w14:textId="10045BD1" w:rsidR="00FD35A6" w:rsidRPr="009B218B" w:rsidRDefault="00FD35A6" w:rsidP="002E1EEE">
            <w:pPr>
              <w:rPr>
                <w:rFonts w:ascii="Arial" w:hAnsi="Arial" w:cs="Arial"/>
              </w:rPr>
            </w:pPr>
          </w:p>
        </w:tc>
        <w:tc>
          <w:tcPr>
            <w:tcW w:w="2500" w:type="dxa"/>
            <w:vAlign w:val="center"/>
          </w:tcPr>
          <w:p w14:paraId="1AAEBF14" w14:textId="02D8D5B8" w:rsidR="00FD35A6" w:rsidRPr="009B218B" w:rsidRDefault="00375844" w:rsidP="00375844">
            <w:pPr>
              <w:pStyle w:val="tiquettes"/>
              <w:jc w:val="center"/>
              <w:rPr>
                <w:rFonts w:ascii="Arial" w:hAnsi="Arial" w:cs="Arial"/>
                <w:b/>
                <w:bCs/>
              </w:rPr>
            </w:pPr>
            <w:r w:rsidRPr="009B218B">
              <w:rPr>
                <w:rFonts w:ascii="Arial" w:hAnsi="Arial" w:cs="Arial"/>
                <w:b/>
                <w:bCs/>
              </w:rPr>
              <w:t>Situation familiale</w:t>
            </w:r>
          </w:p>
        </w:tc>
        <w:tc>
          <w:tcPr>
            <w:tcW w:w="2476" w:type="dxa"/>
            <w:shd w:val="clear" w:color="auto" w:fill="FFFFFF" w:themeFill="background1"/>
          </w:tcPr>
          <w:p w14:paraId="3CE52F24" w14:textId="62C4087D" w:rsidR="00FD35A6" w:rsidRPr="009B218B" w:rsidRDefault="00FD35A6" w:rsidP="00FD35A6">
            <w:pPr>
              <w:rPr>
                <w:rFonts w:ascii="Arial" w:hAnsi="Arial" w:cs="Arial"/>
              </w:rPr>
            </w:pPr>
          </w:p>
        </w:tc>
      </w:tr>
    </w:tbl>
    <w:p w14:paraId="6FE898F1" w14:textId="77777777" w:rsidR="00460A82" w:rsidRDefault="00460A82" w:rsidP="00460A82"/>
    <w:tbl>
      <w:tblPr>
        <w:tblW w:w="6663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</w:tblBorders>
        <w:tblLook w:val="0600" w:firstRow="0" w:lastRow="0" w:firstColumn="0" w:lastColumn="0" w:noHBand="1" w:noVBand="1"/>
      </w:tblPr>
      <w:tblGrid>
        <w:gridCol w:w="6663"/>
      </w:tblGrid>
      <w:tr w:rsidR="006A50F3" w:rsidRPr="009B218B" w14:paraId="6D99559C" w14:textId="77777777" w:rsidTr="004D55FE">
        <w:trPr>
          <w:trHeight w:val="450"/>
        </w:trPr>
        <w:tc>
          <w:tcPr>
            <w:tcW w:w="6663" w:type="dxa"/>
            <w:vAlign w:val="center"/>
          </w:tcPr>
          <w:p w14:paraId="633A8FC6" w14:textId="306DB371" w:rsidR="006A50F3" w:rsidRPr="006A50F3" w:rsidRDefault="006A50F3" w:rsidP="006A50F3">
            <w:pPr>
              <w:pStyle w:val="Sansinterligne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50F3">
              <w:rPr>
                <w:rFonts w:ascii="Arial" w:hAnsi="Arial" w:cs="Arial"/>
                <w:b/>
                <w:bCs/>
                <w:sz w:val="18"/>
                <w:szCs w:val="18"/>
              </w:rPr>
              <w:t>Avez-vous, et/ou vos dépendants, obtenu un visa pour les États-Unis dans les 24 mois précédant votre candidature Fulbright</w:t>
            </w:r>
            <w:r w:rsidR="007813A7" w:rsidRPr="004D55FE">
              <w:rPr>
                <w:rFonts w:ascii="Arial" w:hAnsi="Arial" w:cs="Arial"/>
                <w:b/>
                <w:bCs/>
                <w:color w:val="EE0000"/>
                <w:sz w:val="18"/>
                <w:szCs w:val="18"/>
              </w:rPr>
              <w:t xml:space="preserve">, ou est-ce que vous prévoyez </w:t>
            </w:r>
            <w:r w:rsidR="00E622A5" w:rsidRPr="004D55FE">
              <w:rPr>
                <w:rFonts w:ascii="Arial" w:hAnsi="Arial" w:cs="Arial"/>
                <w:b/>
                <w:bCs/>
                <w:color w:val="EE0000"/>
                <w:sz w:val="18"/>
                <w:szCs w:val="18"/>
              </w:rPr>
              <w:t>de demander un visa pour les Etats-Unis prochainement</w:t>
            </w:r>
            <w:r w:rsidR="004D55FE" w:rsidRPr="004D55FE">
              <w:rPr>
                <w:rFonts w:ascii="Arial" w:hAnsi="Arial" w:cs="Arial"/>
                <w:b/>
                <w:bCs/>
                <w:color w:val="EE0000"/>
                <w:sz w:val="18"/>
                <w:szCs w:val="18"/>
              </w:rPr>
              <w:t> </w:t>
            </w:r>
            <w:r w:rsidR="004D55FE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  <w:p w14:paraId="1FC5CA50" w14:textId="7064B9D8" w:rsidR="006A50F3" w:rsidRPr="006A50F3" w:rsidRDefault="006A50F3" w:rsidP="006A50F3">
            <w:pPr>
              <w:pStyle w:val="Sansinterligne"/>
              <w:jc w:val="center"/>
            </w:pPr>
            <w:r w:rsidRPr="006A50F3">
              <w:rPr>
                <w:rFonts w:ascii="Arial" w:hAnsi="Arial" w:cs="Arial"/>
                <w:b/>
                <w:bCs/>
                <w:sz w:val="18"/>
                <w:szCs w:val="18"/>
              </w:rPr>
              <w:t>(NB : l’ESTA n’est pas un visa)</w:t>
            </w:r>
          </w:p>
        </w:tc>
      </w:tr>
    </w:tbl>
    <w:tbl>
      <w:tblPr>
        <w:tblStyle w:val="Tableausimple3"/>
        <w:tblW w:w="4946" w:type="pct"/>
        <w:tblLayout w:type="fixed"/>
        <w:tblLook w:val="0600" w:firstRow="0" w:lastRow="0" w:firstColumn="0" w:lastColumn="0" w:noHBand="1" w:noVBand="1"/>
      </w:tblPr>
      <w:tblGrid>
        <w:gridCol w:w="284"/>
        <w:gridCol w:w="1842"/>
        <w:gridCol w:w="283"/>
        <w:gridCol w:w="2836"/>
        <w:gridCol w:w="5393"/>
      </w:tblGrid>
      <w:tr w:rsidR="008B6F22" w:rsidRPr="009B218B" w14:paraId="2AF8BB0F" w14:textId="53EDDB4A" w:rsidTr="008B6F22">
        <w:sdt>
          <w:sdtPr>
            <w:rPr>
              <w:rFonts w:ascii="Arial" w:hAnsi="Arial" w:cs="Arial"/>
            </w:rPr>
            <w:id w:val="8031271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284" w:type="dxa"/>
              </w:tcPr>
              <w:p w14:paraId="4150221F" w14:textId="77777777" w:rsidR="008B6F22" w:rsidRPr="00210E19" w:rsidRDefault="008B6F22" w:rsidP="008B6F22">
                <w:pPr>
                  <w:pStyle w:val="Citation"/>
                  <w:rPr>
                    <w:rFonts w:ascii="Arial" w:hAnsi="Arial" w:cs="Arial"/>
                  </w:rPr>
                </w:pPr>
                <w:r w:rsidRPr="00210E19">
                  <w:rPr>
                    <w:rFonts w:ascii="Segoe UI Symbol" w:eastAsia="MS Gothic" w:hAnsi="Segoe UI Symbol" w:cs="Segoe UI Symbol"/>
                    <w:lang w:bidi="fr-FR"/>
                  </w:rPr>
                  <w:t>☐</w:t>
                </w:r>
              </w:p>
            </w:tc>
          </w:sdtContent>
        </w:sdt>
        <w:tc>
          <w:tcPr>
            <w:tcW w:w="1840" w:type="dxa"/>
          </w:tcPr>
          <w:p w14:paraId="3A39D84F" w14:textId="0549F82F" w:rsidR="008B6F22" w:rsidRPr="00A37B9C" w:rsidRDefault="008B6F22" w:rsidP="008B6F22">
            <w:pPr>
              <w:pStyle w:val="Citation"/>
              <w:rPr>
                <w:rFonts w:ascii="Arial" w:hAnsi="Arial" w:cs="Arial"/>
                <w:i/>
                <w:iCs w:val="0"/>
                <w:color w:val="auto"/>
              </w:rPr>
            </w:pPr>
            <w:r>
              <w:rPr>
                <w:rFonts w:ascii="Arial" w:hAnsi="Arial" w:cs="Arial"/>
                <w:b/>
                <w:color w:val="auto"/>
                <w:szCs w:val="18"/>
              </w:rPr>
              <w:t>NON</w:t>
            </w:r>
          </w:p>
        </w:tc>
        <w:sdt>
          <w:sdtPr>
            <w:rPr>
              <w:rFonts w:ascii="Arial" w:hAnsi="Arial" w:cs="Arial"/>
              <w:color w:val="auto"/>
            </w:rPr>
            <w:id w:val="30083615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283" w:type="dxa"/>
              </w:tcPr>
              <w:p w14:paraId="582C2F81" w14:textId="77777777" w:rsidR="008B6F22" w:rsidRPr="00A37B9C" w:rsidRDefault="008B6F22" w:rsidP="008B6F22">
                <w:pPr>
                  <w:pStyle w:val="Citation"/>
                  <w:rPr>
                    <w:rFonts w:ascii="Arial" w:hAnsi="Arial" w:cs="Arial"/>
                    <w:color w:val="auto"/>
                  </w:rPr>
                </w:pPr>
                <w:r w:rsidRPr="00A37B9C">
                  <w:rPr>
                    <w:rFonts w:ascii="Segoe UI Symbol" w:eastAsia="MS Gothic" w:hAnsi="Segoe UI Symbol" w:cs="Segoe UI Symbol"/>
                    <w:color w:val="auto"/>
                    <w:lang w:bidi="fr-FR"/>
                  </w:rPr>
                  <w:t>☐</w:t>
                </w:r>
              </w:p>
            </w:tc>
          </w:sdtContent>
        </w:sdt>
        <w:tc>
          <w:tcPr>
            <w:tcW w:w="2833" w:type="dxa"/>
          </w:tcPr>
          <w:p w14:paraId="60FB0A8D" w14:textId="5C31B972" w:rsidR="008B6F22" w:rsidRDefault="008B6F22" w:rsidP="008B6F22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OUI </w:t>
            </w:r>
          </w:p>
          <w:p w14:paraId="32275BC7" w14:textId="355A13F9" w:rsidR="008B6F22" w:rsidRPr="008B6F22" w:rsidRDefault="008B6F22" w:rsidP="008B6F22">
            <w:pPr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8B6F22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Dates du séjour et type de visa obtenu </w:t>
            </w:r>
            <w:r w:rsidR="004C1094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</w:t>
            </w:r>
            <w:r w:rsidR="004D55FE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ou qui sera obtenu</w:t>
            </w:r>
            <w:r w:rsidR="004C1094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)</w:t>
            </w:r>
            <w:r w:rsidR="004D55FE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</w:t>
            </w:r>
            <w:r w:rsidRPr="008B6F22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à préciser ci-contre</w:t>
            </w:r>
          </w:p>
        </w:tc>
        <w:tc>
          <w:tcPr>
            <w:tcW w:w="5387" w:type="dxa"/>
            <w:shd w:val="clear" w:color="auto" w:fill="FFFFFF" w:themeFill="background1"/>
          </w:tcPr>
          <w:p w14:paraId="67029A9E" w14:textId="657F7AE6" w:rsidR="008B6F22" w:rsidRPr="009B218B" w:rsidRDefault="008B6F22" w:rsidP="008B6F22"/>
        </w:tc>
      </w:tr>
    </w:tbl>
    <w:p w14:paraId="19674BC4" w14:textId="77777777" w:rsidR="00460A82" w:rsidRPr="00460A82" w:rsidRDefault="00460A82" w:rsidP="00460A82"/>
    <w:tbl>
      <w:tblPr>
        <w:tblW w:w="11208" w:type="dxa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</w:tblBorders>
        <w:tblLook w:val="0600" w:firstRow="0" w:lastRow="0" w:firstColumn="0" w:lastColumn="0" w:noHBand="1" w:noVBand="1"/>
      </w:tblPr>
      <w:tblGrid>
        <w:gridCol w:w="2761"/>
        <w:gridCol w:w="3471"/>
        <w:gridCol w:w="2500"/>
        <w:gridCol w:w="2476"/>
      </w:tblGrid>
      <w:tr w:rsidR="004F2E2C" w:rsidRPr="009B218B" w14:paraId="60A0F1F8" w14:textId="77777777" w:rsidTr="009B218B">
        <w:trPr>
          <w:trHeight w:val="450"/>
          <w:jc w:val="center"/>
        </w:trPr>
        <w:tc>
          <w:tcPr>
            <w:tcW w:w="2761" w:type="dxa"/>
            <w:vAlign w:val="center"/>
          </w:tcPr>
          <w:p w14:paraId="02A70823" w14:textId="1229D934" w:rsidR="004F2E2C" w:rsidRPr="009B218B" w:rsidRDefault="004F2E2C" w:rsidP="007F739A">
            <w:pPr>
              <w:pStyle w:val="tiquettes"/>
              <w:jc w:val="center"/>
              <w:rPr>
                <w:rFonts w:ascii="Arial" w:hAnsi="Arial" w:cs="Arial"/>
                <w:b/>
                <w:bCs/>
              </w:rPr>
            </w:pPr>
            <w:r w:rsidRPr="009B218B">
              <w:rPr>
                <w:rFonts w:ascii="Arial" w:hAnsi="Arial" w:cs="Arial"/>
                <w:b/>
                <w:bCs/>
              </w:rPr>
              <w:t>Institution/Laboratoire en France</w:t>
            </w:r>
          </w:p>
        </w:tc>
        <w:tc>
          <w:tcPr>
            <w:tcW w:w="3471" w:type="dxa"/>
            <w:shd w:val="clear" w:color="auto" w:fill="FFFFFF" w:themeFill="background1"/>
            <w:vAlign w:val="center"/>
          </w:tcPr>
          <w:p w14:paraId="5CEFDB50" w14:textId="5A7771F1" w:rsidR="004F2E2C" w:rsidRPr="009B218B" w:rsidRDefault="004F2E2C" w:rsidP="007F739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00" w:type="dxa"/>
            <w:vAlign w:val="center"/>
          </w:tcPr>
          <w:p w14:paraId="78BD7988" w14:textId="74958C9D" w:rsidR="004F2E2C" w:rsidRPr="009B218B" w:rsidRDefault="00353BCF" w:rsidP="007F739A">
            <w:pPr>
              <w:pStyle w:val="tiquettes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Discipline</w:t>
            </w:r>
          </w:p>
        </w:tc>
        <w:tc>
          <w:tcPr>
            <w:tcW w:w="2476" w:type="dxa"/>
            <w:shd w:val="clear" w:color="auto" w:fill="FFFFFF" w:themeFill="background1"/>
          </w:tcPr>
          <w:p w14:paraId="17EC55B6" w14:textId="47736E9A" w:rsidR="004F2E2C" w:rsidRPr="009B218B" w:rsidRDefault="004F2E2C" w:rsidP="007F739A">
            <w:pPr>
              <w:rPr>
                <w:rFonts w:ascii="Arial" w:hAnsi="Arial" w:cs="Arial"/>
              </w:rPr>
            </w:pPr>
          </w:p>
        </w:tc>
      </w:tr>
    </w:tbl>
    <w:p w14:paraId="15034E4F" w14:textId="77777777" w:rsidR="004F2E2C" w:rsidRPr="009B218B" w:rsidRDefault="004F2E2C" w:rsidP="004F2E2C">
      <w:pPr>
        <w:rPr>
          <w:rFonts w:ascii="Arial" w:hAnsi="Arial" w:cs="Arial"/>
        </w:rPr>
      </w:pPr>
    </w:p>
    <w:p w14:paraId="405300E9" w14:textId="4B56BCB1" w:rsidR="00A174EF" w:rsidRPr="009B218B" w:rsidRDefault="004F2E2C" w:rsidP="00A174EF">
      <w:pPr>
        <w:pStyle w:val="Titre1"/>
        <w:rPr>
          <w:rFonts w:ascii="Arial" w:hAnsi="Arial" w:cs="Arial"/>
          <w:sz w:val="28"/>
          <w:szCs w:val="28"/>
        </w:rPr>
      </w:pPr>
      <w:r w:rsidRPr="009B218B">
        <w:rPr>
          <w:rFonts w:ascii="Arial" w:hAnsi="Arial" w:cs="Arial"/>
          <w:sz w:val="28"/>
          <w:szCs w:val="28"/>
        </w:rPr>
        <w:t>Projet de recherche aux États-Unis</w:t>
      </w:r>
    </w:p>
    <w:tbl>
      <w:tblPr>
        <w:tblW w:w="10978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</w:tblBorders>
        <w:tblLook w:val="0600" w:firstRow="0" w:lastRow="0" w:firstColumn="0" w:lastColumn="0" w:noHBand="1" w:noVBand="1"/>
      </w:tblPr>
      <w:tblGrid>
        <w:gridCol w:w="4678"/>
        <w:gridCol w:w="6300"/>
      </w:tblGrid>
      <w:tr w:rsidR="00A174EF" w:rsidRPr="009B218B" w14:paraId="0C7C52D0" w14:textId="77777777" w:rsidTr="00A174EF">
        <w:trPr>
          <w:trHeight w:val="469"/>
        </w:trPr>
        <w:tc>
          <w:tcPr>
            <w:tcW w:w="4678" w:type="dxa"/>
            <w:vAlign w:val="center"/>
          </w:tcPr>
          <w:p w14:paraId="2CFDD032" w14:textId="0D49308A" w:rsidR="00A174EF" w:rsidRPr="009B218B" w:rsidRDefault="00A174EF" w:rsidP="00A174EF">
            <w:pPr>
              <w:pStyle w:val="tiquettes"/>
              <w:jc w:val="center"/>
              <w:rPr>
                <w:rFonts w:ascii="Arial" w:hAnsi="Arial" w:cs="Arial"/>
                <w:b/>
                <w:bCs/>
              </w:rPr>
            </w:pPr>
            <w:r w:rsidRPr="009B218B">
              <w:rPr>
                <w:rFonts w:ascii="Arial" w:hAnsi="Arial" w:cs="Arial"/>
                <w:b/>
                <w:bCs/>
              </w:rPr>
              <w:t>Institution/Laboratoire aux États-Unis</w:t>
            </w:r>
          </w:p>
        </w:tc>
        <w:tc>
          <w:tcPr>
            <w:tcW w:w="6300" w:type="dxa"/>
            <w:shd w:val="clear" w:color="auto" w:fill="FFFFFF" w:themeFill="background1"/>
            <w:vAlign w:val="center"/>
          </w:tcPr>
          <w:p w14:paraId="2028C730" w14:textId="2F856FF8" w:rsidR="00A174EF" w:rsidRPr="009B218B" w:rsidRDefault="00A174EF" w:rsidP="007F739A">
            <w:pPr>
              <w:jc w:val="center"/>
              <w:rPr>
                <w:rFonts w:ascii="Arial" w:hAnsi="Arial" w:cs="Arial"/>
              </w:rPr>
            </w:pPr>
          </w:p>
        </w:tc>
      </w:tr>
      <w:tr w:rsidR="009B218B" w:rsidRPr="009B218B" w14:paraId="190A4B20" w14:textId="77777777" w:rsidTr="00A174EF">
        <w:trPr>
          <w:trHeight w:val="469"/>
        </w:trPr>
        <w:tc>
          <w:tcPr>
            <w:tcW w:w="4678" w:type="dxa"/>
            <w:vAlign w:val="center"/>
          </w:tcPr>
          <w:p w14:paraId="1311072D" w14:textId="59AC6CE7" w:rsidR="009B218B" w:rsidRPr="009B218B" w:rsidRDefault="009B218B" w:rsidP="00A174EF">
            <w:pPr>
              <w:pStyle w:val="tiquettes"/>
              <w:jc w:val="center"/>
              <w:rPr>
                <w:rFonts w:ascii="Arial" w:hAnsi="Arial" w:cs="Arial"/>
                <w:b/>
                <w:bCs/>
              </w:rPr>
            </w:pPr>
            <w:r w:rsidRPr="009B218B">
              <w:rPr>
                <w:rFonts w:ascii="Arial" w:hAnsi="Arial" w:cs="Arial"/>
                <w:b/>
                <w:bCs/>
              </w:rPr>
              <w:t>Dates prévisionnelles du séjour</w:t>
            </w:r>
          </w:p>
        </w:tc>
        <w:tc>
          <w:tcPr>
            <w:tcW w:w="6300" w:type="dxa"/>
            <w:shd w:val="clear" w:color="auto" w:fill="FFFFFF" w:themeFill="background1"/>
            <w:vAlign w:val="center"/>
          </w:tcPr>
          <w:p w14:paraId="0F4D06CB" w14:textId="0BBBA98D" w:rsidR="009B218B" w:rsidRPr="009B218B" w:rsidRDefault="009B218B" w:rsidP="007F739A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361563F6" w14:textId="77777777" w:rsidR="009B218B" w:rsidRPr="009B218B" w:rsidRDefault="009B218B">
      <w:pPr>
        <w:rPr>
          <w:rFonts w:ascii="Arial" w:hAnsi="Arial" w:cs="Arial"/>
        </w:rPr>
      </w:pPr>
    </w:p>
    <w:tbl>
      <w:tblPr>
        <w:tblStyle w:val="Tableausimple3"/>
        <w:tblW w:w="4877" w:type="pct"/>
        <w:tblLayout w:type="fixed"/>
        <w:tblLook w:val="0600" w:firstRow="0" w:lastRow="0" w:firstColumn="0" w:lastColumn="0" w:noHBand="1" w:noVBand="1"/>
      </w:tblPr>
      <w:tblGrid>
        <w:gridCol w:w="424"/>
        <w:gridCol w:w="45"/>
        <w:gridCol w:w="4269"/>
        <w:gridCol w:w="791"/>
        <w:gridCol w:w="425"/>
        <w:gridCol w:w="4535"/>
      </w:tblGrid>
      <w:tr w:rsidR="00B042B1" w:rsidRPr="009B218B" w14:paraId="19105039" w14:textId="77777777" w:rsidTr="00670135">
        <w:tc>
          <w:tcPr>
            <w:tcW w:w="10489" w:type="dxa"/>
            <w:gridSpan w:val="6"/>
          </w:tcPr>
          <w:p w14:paraId="6F613870" w14:textId="20D0BE1F" w:rsidR="00B042B1" w:rsidRDefault="00B042B1" w:rsidP="00210E19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  <w:r w:rsidRPr="00B042B1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>Résumé du projet de recherche</w:t>
            </w:r>
            <w:r w:rsidR="00B82211"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  <w:t xml:space="preserve"> (en français)</w:t>
            </w:r>
          </w:p>
          <w:p w14:paraId="3B2FE403" w14:textId="77777777" w:rsidR="00B042B1" w:rsidRDefault="00B042B1" w:rsidP="00210E19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</w:p>
          <w:tbl>
            <w:tblPr>
              <w:tblW w:w="10569" w:type="dxa"/>
              <w:tblLayout w:type="fixed"/>
              <w:tblLook w:val="0600" w:firstRow="0" w:lastRow="0" w:firstColumn="0" w:lastColumn="0" w:noHBand="1" w:noVBand="1"/>
            </w:tblPr>
            <w:tblGrid>
              <w:gridCol w:w="10569"/>
            </w:tblGrid>
            <w:tr w:rsidR="00B042B1" w:rsidRPr="009B218B" w14:paraId="1DAE6358" w14:textId="77777777" w:rsidTr="008B6F22">
              <w:trPr>
                <w:trHeight w:val="2911"/>
              </w:trPr>
              <w:tc>
                <w:tcPr>
                  <w:tcW w:w="10569" w:type="dxa"/>
                  <w:shd w:val="clear" w:color="auto" w:fill="FFFFFF" w:themeFill="background1"/>
                </w:tcPr>
                <w:p w14:paraId="012904EB" w14:textId="57F1B813" w:rsidR="00B042B1" w:rsidRPr="009B218B" w:rsidRDefault="00B042B1" w:rsidP="00210E19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739C0B7A" w14:textId="77777777" w:rsidR="00B042B1" w:rsidRDefault="00B042B1" w:rsidP="00210E19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</w:p>
          <w:p w14:paraId="472E044F" w14:textId="77777777" w:rsidR="00B042B1" w:rsidRDefault="00B042B1" w:rsidP="00210E19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</w:p>
          <w:p w14:paraId="7476FD80" w14:textId="77777777" w:rsidR="00B042B1" w:rsidRDefault="00B042B1" w:rsidP="00210E19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</w:p>
          <w:p w14:paraId="4A24433D" w14:textId="77777777" w:rsidR="00B042B1" w:rsidRDefault="00B042B1" w:rsidP="00210E19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</w:p>
          <w:p w14:paraId="2DFE5A90" w14:textId="77777777" w:rsidR="00B042B1" w:rsidRDefault="00B042B1" w:rsidP="00210E19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</w:p>
          <w:p w14:paraId="1B6EA81B" w14:textId="77777777" w:rsidR="00B042B1" w:rsidRDefault="00B042B1" w:rsidP="00210E19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</w:p>
          <w:p w14:paraId="79D26F9A" w14:textId="2160EB6F" w:rsidR="00B042B1" w:rsidRPr="00B042B1" w:rsidRDefault="00B042B1" w:rsidP="00210E19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</w:p>
        </w:tc>
      </w:tr>
      <w:tr w:rsidR="00E063DD" w:rsidRPr="009B218B" w14:paraId="7FBBABF3" w14:textId="77777777" w:rsidTr="00670135">
        <w:tc>
          <w:tcPr>
            <w:tcW w:w="10489" w:type="dxa"/>
            <w:gridSpan w:val="6"/>
          </w:tcPr>
          <w:p w14:paraId="2939D47F" w14:textId="1A4BF7FA" w:rsidR="00E063DD" w:rsidRDefault="009D324C" w:rsidP="00210E19">
            <w:pPr>
              <w:pStyle w:val="Titre1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lastRenderedPageBreak/>
              <w:t>Bourses Fulbright et partenaires</w:t>
            </w:r>
          </w:p>
          <w:p w14:paraId="7B94D650" w14:textId="340A9D8C" w:rsidR="00A91CBE" w:rsidRDefault="0024049E" w:rsidP="00210E19">
            <w:hyperlink r:id="rId10" w:history="1">
              <w:r w:rsidRPr="00D43CD5">
                <w:rPr>
                  <w:rStyle w:val="Lienhypertexte"/>
                </w:rPr>
                <w:t>https://fulbright-france.org/fr/bourses/doctorantes-doctorants</w:t>
              </w:r>
            </w:hyperlink>
            <w:r>
              <w:t xml:space="preserve"> </w:t>
            </w:r>
          </w:p>
          <w:p w14:paraId="4DEF66A0" w14:textId="77777777" w:rsidR="0024049E" w:rsidRDefault="0024049E" w:rsidP="00210E19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</w:p>
          <w:p w14:paraId="41744C1E" w14:textId="49103BFB" w:rsidR="00EB1661" w:rsidRDefault="00210E19" w:rsidP="00210E1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FULBRIGHT</w:t>
            </w:r>
          </w:p>
          <w:p w14:paraId="5906BE17" w14:textId="4D37FDBC" w:rsidR="00210E19" w:rsidRDefault="00210E19" w:rsidP="00210E1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Cochez</w:t>
            </w:r>
            <w:r w:rsidRPr="00F05393">
              <w:rPr>
                <w:rFonts w:ascii="Arial" w:hAnsi="Arial" w:cs="Arial"/>
                <w:bCs/>
                <w:sz w:val="18"/>
                <w:szCs w:val="18"/>
              </w:rPr>
              <w:t xml:space="preserve"> la bourse Fulbright à laquelle vous </w:t>
            </w:r>
            <w:r>
              <w:rPr>
                <w:rFonts w:ascii="Arial" w:hAnsi="Arial" w:cs="Arial"/>
                <w:bCs/>
                <w:sz w:val="18"/>
                <w:szCs w:val="18"/>
              </w:rPr>
              <w:t>candidate</w:t>
            </w:r>
            <w:r w:rsidR="00EB1661">
              <w:rPr>
                <w:rFonts w:ascii="Arial" w:hAnsi="Arial" w:cs="Arial"/>
                <w:bCs/>
                <w:sz w:val="18"/>
                <w:szCs w:val="18"/>
              </w:rPr>
              <w:t>z</w:t>
            </w:r>
            <w:r>
              <w:rPr>
                <w:rFonts w:ascii="Arial" w:hAnsi="Arial" w:cs="Arial"/>
                <w:bCs/>
                <w:sz w:val="18"/>
                <w:szCs w:val="18"/>
              </w:rPr>
              <w:t>. Vous ne pouvez choisir qu’</w:t>
            </w:r>
            <w:r w:rsidRPr="00E26765">
              <w:rPr>
                <w:rFonts w:ascii="Arial" w:hAnsi="Arial" w:cs="Arial"/>
                <w:bCs/>
                <w:sz w:val="18"/>
                <w:szCs w:val="18"/>
                <w:u w:val="single"/>
              </w:rPr>
              <w:t>un seul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programme Fulbright.</w:t>
            </w:r>
          </w:p>
          <w:p w14:paraId="5250C5A8" w14:textId="05C41848" w:rsidR="00EB1661" w:rsidRPr="00210E19" w:rsidRDefault="00EB1661" w:rsidP="00210E1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042B1" w:rsidRPr="00E550BD" w14:paraId="102CD189" w14:textId="77777777" w:rsidTr="000E3962">
        <w:bookmarkStart w:id="0" w:name="_Hlk141350082" w:displacedByCustomXml="next"/>
        <w:sdt>
          <w:sdtPr>
            <w:rPr>
              <w:rFonts w:ascii="Arial" w:hAnsi="Arial" w:cs="Arial"/>
            </w:rPr>
            <w:id w:val="637155976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469" w:type="dxa"/>
                <w:gridSpan w:val="2"/>
              </w:tcPr>
              <w:p w14:paraId="030EE50B" w14:textId="77777777" w:rsidR="00B042B1" w:rsidRPr="00210E19" w:rsidRDefault="00B042B1" w:rsidP="00210E19">
                <w:pPr>
                  <w:pStyle w:val="Citation"/>
                  <w:rPr>
                    <w:rFonts w:ascii="Arial" w:hAnsi="Arial" w:cs="Arial"/>
                  </w:rPr>
                </w:pPr>
                <w:r w:rsidRPr="00210E19">
                  <w:rPr>
                    <w:rFonts w:ascii="Segoe UI Symbol" w:eastAsia="MS Gothic" w:hAnsi="Segoe UI Symbol" w:cs="Segoe UI Symbol"/>
                    <w:lang w:bidi="fr-FR"/>
                  </w:rPr>
                  <w:t>☐</w:t>
                </w:r>
              </w:p>
            </w:tc>
          </w:sdtContent>
        </w:sdt>
        <w:tc>
          <w:tcPr>
            <w:tcW w:w="5060" w:type="dxa"/>
            <w:gridSpan w:val="2"/>
            <w:tcBorders>
              <w:bottom w:val="single" w:sz="4" w:space="0" w:color="E8E8E8" w:themeColor="accent4"/>
            </w:tcBorders>
            <w:shd w:val="clear" w:color="auto" w:fill="DADFEA" w:themeFill="accent3" w:themeFillTint="33"/>
          </w:tcPr>
          <w:p w14:paraId="6D757B2F" w14:textId="57B9F891" w:rsidR="00B042B1" w:rsidRPr="00A37B9C" w:rsidRDefault="00210E19" w:rsidP="00210E19">
            <w:pPr>
              <w:pStyle w:val="Citation"/>
              <w:rPr>
                <w:rFonts w:ascii="Arial" w:hAnsi="Arial" w:cs="Arial"/>
                <w:color w:val="auto"/>
              </w:rPr>
            </w:pPr>
            <w:r w:rsidRPr="00A37B9C">
              <w:rPr>
                <w:rFonts w:ascii="Arial" w:hAnsi="Arial" w:cs="Arial"/>
                <w:b/>
                <w:color w:val="auto"/>
                <w:szCs w:val="18"/>
              </w:rPr>
              <w:t>Programme Fulbright National</w:t>
            </w:r>
          </w:p>
        </w:tc>
        <w:sdt>
          <w:sdtPr>
            <w:rPr>
              <w:rFonts w:ascii="Arial" w:hAnsi="Arial" w:cs="Arial"/>
              <w:color w:val="auto"/>
            </w:rPr>
            <w:id w:val="857696827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4F03B003" w14:textId="77777777" w:rsidR="00B042B1" w:rsidRPr="00A37B9C" w:rsidRDefault="00B042B1" w:rsidP="00210E19">
                <w:pPr>
                  <w:pStyle w:val="Citation"/>
                  <w:rPr>
                    <w:rFonts w:ascii="Arial" w:hAnsi="Arial" w:cs="Arial"/>
                    <w:color w:val="auto"/>
                  </w:rPr>
                </w:pPr>
                <w:r w:rsidRPr="00A37B9C">
                  <w:rPr>
                    <w:rFonts w:ascii="Segoe UI Symbol" w:eastAsia="MS Gothic" w:hAnsi="Segoe UI Symbol" w:cs="Segoe UI Symbol"/>
                    <w:color w:val="auto"/>
                    <w:lang w:bidi="fr-FR"/>
                  </w:rPr>
                  <w:t>☐</w:t>
                </w:r>
              </w:p>
            </w:tc>
          </w:sdtContent>
        </w:sdt>
        <w:tc>
          <w:tcPr>
            <w:tcW w:w="4535" w:type="dxa"/>
            <w:tcBorders>
              <w:bottom w:val="single" w:sz="4" w:space="0" w:color="E8E8E8" w:themeColor="accent4"/>
            </w:tcBorders>
            <w:shd w:val="clear" w:color="auto" w:fill="DADFEA" w:themeFill="accent3" w:themeFillTint="33"/>
            <w:vAlign w:val="center"/>
          </w:tcPr>
          <w:p w14:paraId="7E07E6C3" w14:textId="0467143D" w:rsidR="00E550BD" w:rsidRPr="00AB625F" w:rsidRDefault="00210E19" w:rsidP="00AB625F">
            <w:pPr>
              <w:pStyle w:val="Citation"/>
              <w:rPr>
                <w:rFonts w:ascii="Arial" w:hAnsi="Arial" w:cs="Arial"/>
                <w:b/>
                <w:color w:val="auto"/>
                <w:szCs w:val="18"/>
              </w:rPr>
            </w:pPr>
            <w:r w:rsidRPr="00AB625F">
              <w:rPr>
                <w:rFonts w:ascii="Arial" w:hAnsi="Arial" w:cs="Arial"/>
                <w:b/>
                <w:color w:val="auto"/>
                <w:szCs w:val="18"/>
              </w:rPr>
              <w:t xml:space="preserve">Programme Fulbright – </w:t>
            </w:r>
            <w:r w:rsidR="00E550BD" w:rsidRPr="00AB625F">
              <w:rPr>
                <w:rFonts w:ascii="Arial" w:hAnsi="Arial" w:cs="Arial"/>
                <w:b/>
                <w:color w:val="auto"/>
                <w:szCs w:val="18"/>
              </w:rPr>
              <w:t>CY Cergy Paris Université</w:t>
            </w:r>
          </w:p>
        </w:tc>
      </w:tr>
      <w:tr w:rsidR="00E550BD" w:rsidRPr="009B218B" w14:paraId="44A52A0C" w14:textId="77777777" w:rsidTr="000E3962">
        <w:bookmarkEnd w:id="0" w:displacedByCustomXml="next"/>
        <w:sdt>
          <w:sdtPr>
            <w:rPr>
              <w:rFonts w:ascii="Arial" w:hAnsi="Arial" w:cs="Arial"/>
            </w:rPr>
            <w:id w:val="-1847555051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469" w:type="dxa"/>
                <w:gridSpan w:val="2"/>
              </w:tcPr>
              <w:p w14:paraId="33441D9B" w14:textId="77777777" w:rsidR="00E550BD" w:rsidRPr="00210E19" w:rsidRDefault="00E550BD" w:rsidP="00E550BD">
                <w:pPr>
                  <w:pStyle w:val="Citation"/>
                  <w:rPr>
                    <w:rFonts w:ascii="Arial" w:hAnsi="Arial" w:cs="Arial"/>
                  </w:rPr>
                </w:pPr>
                <w:r w:rsidRPr="00210E19">
                  <w:rPr>
                    <w:rFonts w:ascii="Segoe UI Symbol" w:eastAsia="MS Gothic" w:hAnsi="Segoe UI Symbol" w:cs="Segoe UI Symbol"/>
                    <w:lang w:bidi="fr-FR"/>
                  </w:rPr>
                  <w:t>☐</w:t>
                </w:r>
              </w:p>
            </w:tc>
          </w:sdtContent>
        </w:sdt>
        <w:tc>
          <w:tcPr>
            <w:tcW w:w="5060" w:type="dxa"/>
            <w:gridSpan w:val="2"/>
            <w:tcBorders>
              <w:top w:val="single" w:sz="4" w:space="0" w:color="E8E8E8" w:themeColor="accent4"/>
              <w:bottom w:val="single" w:sz="4" w:space="0" w:color="E8E8E8" w:themeColor="accent4"/>
            </w:tcBorders>
            <w:shd w:val="clear" w:color="auto" w:fill="DADFEA" w:themeFill="accent3" w:themeFillTint="33"/>
          </w:tcPr>
          <w:p w14:paraId="57309A99" w14:textId="73FBA0B0" w:rsidR="00E550BD" w:rsidRPr="00A37B9C" w:rsidRDefault="00E550BD" w:rsidP="00E550BD">
            <w:pPr>
              <w:pStyle w:val="Citation"/>
              <w:rPr>
                <w:rFonts w:ascii="Arial" w:hAnsi="Arial" w:cs="Arial"/>
                <w:color w:val="auto"/>
              </w:rPr>
            </w:pPr>
            <w:r w:rsidRPr="00A37B9C">
              <w:rPr>
                <w:rFonts w:ascii="Arial" w:hAnsi="Arial" w:cs="Arial"/>
                <w:b/>
                <w:color w:val="auto"/>
                <w:szCs w:val="18"/>
              </w:rPr>
              <w:t xml:space="preserve">Programme Fulbright – </w:t>
            </w:r>
            <w:r w:rsidR="00FE0A95">
              <w:rPr>
                <w:rFonts w:ascii="Arial" w:hAnsi="Arial" w:cs="Arial"/>
                <w:b/>
                <w:color w:val="auto"/>
                <w:szCs w:val="18"/>
              </w:rPr>
              <w:t>Normandie</w:t>
            </w:r>
          </w:p>
        </w:tc>
        <w:sdt>
          <w:sdtPr>
            <w:rPr>
              <w:rFonts w:ascii="Arial" w:hAnsi="Arial" w:cs="Arial"/>
              <w:color w:val="auto"/>
            </w:rPr>
            <w:id w:val="2029902180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7EA7D0DF" w14:textId="191D7821" w:rsidR="00E550BD" w:rsidRPr="00A37B9C" w:rsidRDefault="00E550BD" w:rsidP="00E550BD">
                <w:pPr>
                  <w:pStyle w:val="Citation"/>
                  <w:rPr>
                    <w:rFonts w:ascii="Arial" w:hAnsi="Arial" w:cs="Arial"/>
                    <w:color w:val="auto"/>
                  </w:rPr>
                </w:pPr>
                <w:r w:rsidRPr="00A37B9C">
                  <w:rPr>
                    <w:rFonts w:ascii="Segoe UI Symbol" w:eastAsia="MS Gothic" w:hAnsi="Segoe UI Symbol" w:cs="Segoe UI Symbol"/>
                    <w:color w:val="auto"/>
                    <w:lang w:bidi="fr-FR"/>
                  </w:rPr>
                  <w:t>☐</w:t>
                </w:r>
              </w:p>
            </w:tc>
          </w:sdtContent>
        </w:sdt>
        <w:tc>
          <w:tcPr>
            <w:tcW w:w="4535" w:type="dxa"/>
            <w:tcBorders>
              <w:top w:val="single" w:sz="4" w:space="0" w:color="E8E8E8" w:themeColor="accent4"/>
            </w:tcBorders>
            <w:shd w:val="clear" w:color="auto" w:fill="DADFEA" w:themeFill="accent3" w:themeFillTint="33"/>
            <w:vAlign w:val="center"/>
          </w:tcPr>
          <w:p w14:paraId="63155685" w14:textId="4DA21A58" w:rsidR="00E550BD" w:rsidRPr="00AB625F" w:rsidRDefault="00E550BD" w:rsidP="00E550BD">
            <w:pPr>
              <w:pStyle w:val="Citation"/>
              <w:rPr>
                <w:rFonts w:ascii="Arial" w:hAnsi="Arial" w:cs="Arial"/>
                <w:b/>
                <w:color w:val="auto"/>
                <w:szCs w:val="18"/>
              </w:rPr>
            </w:pPr>
            <w:r w:rsidRPr="00A37B9C">
              <w:rPr>
                <w:rFonts w:ascii="Arial" w:hAnsi="Arial" w:cs="Arial"/>
                <w:b/>
                <w:color w:val="auto"/>
                <w:szCs w:val="18"/>
              </w:rPr>
              <w:t>Programme Fulbright – Université</w:t>
            </w:r>
            <w:r>
              <w:rPr>
                <w:rFonts w:ascii="Arial" w:hAnsi="Arial" w:cs="Arial"/>
                <w:b/>
                <w:color w:val="auto"/>
                <w:szCs w:val="18"/>
              </w:rPr>
              <w:t xml:space="preserve"> de Bordeaux</w:t>
            </w:r>
          </w:p>
        </w:tc>
      </w:tr>
      <w:tr w:rsidR="00E550BD" w:rsidRPr="009B218B" w14:paraId="119A14C4" w14:textId="77777777" w:rsidTr="000E3962">
        <w:sdt>
          <w:sdtPr>
            <w:rPr>
              <w:rFonts w:ascii="Arial" w:hAnsi="Arial" w:cs="Arial"/>
            </w:rPr>
            <w:id w:val="-1449930884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469" w:type="dxa"/>
                <w:gridSpan w:val="2"/>
              </w:tcPr>
              <w:p w14:paraId="64B341A4" w14:textId="77777777" w:rsidR="00E550BD" w:rsidRPr="00210E19" w:rsidRDefault="00E550BD" w:rsidP="00E550BD">
                <w:pPr>
                  <w:pStyle w:val="Citation"/>
                  <w:rPr>
                    <w:rFonts w:ascii="Arial" w:hAnsi="Arial" w:cs="Arial"/>
                  </w:rPr>
                </w:pPr>
                <w:r w:rsidRPr="00210E19">
                  <w:rPr>
                    <w:rFonts w:ascii="Segoe UI Symbol" w:eastAsia="MS Gothic" w:hAnsi="Segoe UI Symbol" w:cs="Segoe UI Symbol"/>
                    <w:lang w:bidi="fr-FR"/>
                  </w:rPr>
                  <w:t>☐</w:t>
                </w:r>
              </w:p>
            </w:tc>
          </w:sdtContent>
        </w:sdt>
        <w:tc>
          <w:tcPr>
            <w:tcW w:w="5060" w:type="dxa"/>
            <w:gridSpan w:val="2"/>
            <w:tcBorders>
              <w:top w:val="single" w:sz="4" w:space="0" w:color="E8E8E8" w:themeColor="accent4"/>
            </w:tcBorders>
            <w:shd w:val="clear" w:color="auto" w:fill="DADFEA" w:themeFill="accent3" w:themeFillTint="33"/>
          </w:tcPr>
          <w:p w14:paraId="4BEA23E5" w14:textId="58EE7566" w:rsidR="00E550BD" w:rsidRPr="00A37B9C" w:rsidRDefault="00E550BD" w:rsidP="00E550BD">
            <w:pPr>
              <w:pStyle w:val="Citation"/>
              <w:rPr>
                <w:rFonts w:ascii="Arial" w:hAnsi="Arial" w:cs="Arial"/>
                <w:color w:val="auto"/>
              </w:rPr>
            </w:pPr>
            <w:r w:rsidRPr="00A37B9C">
              <w:rPr>
                <w:rFonts w:ascii="Arial" w:hAnsi="Arial" w:cs="Arial"/>
                <w:b/>
                <w:color w:val="auto"/>
                <w:szCs w:val="18"/>
              </w:rPr>
              <w:t xml:space="preserve">Programme Fulbright – </w:t>
            </w:r>
            <w:r>
              <w:rPr>
                <w:rFonts w:ascii="Arial" w:hAnsi="Arial" w:cs="Arial"/>
                <w:b/>
                <w:color w:val="auto"/>
                <w:szCs w:val="18"/>
              </w:rPr>
              <w:t>Hauts-de-France</w:t>
            </w:r>
          </w:p>
        </w:tc>
        <w:sdt>
          <w:sdtPr>
            <w:rPr>
              <w:rFonts w:ascii="Arial" w:hAnsi="Arial" w:cs="Arial"/>
              <w:color w:val="auto"/>
            </w:rPr>
            <w:id w:val="1723866191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706FE793" w14:textId="069C4F8C" w:rsidR="00E550BD" w:rsidRPr="00A37B9C" w:rsidRDefault="00E550BD" w:rsidP="00E550BD">
                <w:pPr>
                  <w:pStyle w:val="Citation"/>
                  <w:rPr>
                    <w:rFonts w:ascii="Arial" w:hAnsi="Arial" w:cs="Arial"/>
                    <w:color w:val="auto"/>
                  </w:rPr>
                </w:pPr>
                <w:r w:rsidRPr="00A37B9C">
                  <w:rPr>
                    <w:rFonts w:ascii="Segoe UI Symbol" w:eastAsia="MS Gothic" w:hAnsi="Segoe UI Symbol" w:cs="Segoe UI Symbol"/>
                    <w:color w:val="auto"/>
                    <w:lang w:bidi="fr-FR"/>
                  </w:rPr>
                  <w:t>☐</w:t>
                </w:r>
              </w:p>
            </w:tc>
          </w:sdtContent>
        </w:sdt>
        <w:tc>
          <w:tcPr>
            <w:tcW w:w="4535" w:type="dxa"/>
            <w:shd w:val="clear" w:color="auto" w:fill="DADFEA" w:themeFill="accent3" w:themeFillTint="33"/>
            <w:vAlign w:val="center"/>
          </w:tcPr>
          <w:p w14:paraId="63DF8910" w14:textId="230C2D2C" w:rsidR="00E550BD" w:rsidRPr="00A37B9C" w:rsidRDefault="00E550BD" w:rsidP="00E550BD">
            <w:pPr>
              <w:pStyle w:val="Citation"/>
              <w:rPr>
                <w:rFonts w:ascii="Arial" w:hAnsi="Arial" w:cs="Arial"/>
                <w:color w:val="auto"/>
              </w:rPr>
            </w:pPr>
            <w:r w:rsidRPr="00A37B9C">
              <w:rPr>
                <w:rFonts w:ascii="Arial" w:hAnsi="Arial" w:cs="Arial"/>
                <w:b/>
                <w:color w:val="auto"/>
                <w:szCs w:val="18"/>
              </w:rPr>
              <w:t>Programme Fulbright – Un</w:t>
            </w:r>
            <w:r>
              <w:rPr>
                <w:rFonts w:ascii="Arial" w:hAnsi="Arial" w:cs="Arial"/>
                <w:b/>
                <w:color w:val="auto"/>
                <w:szCs w:val="18"/>
              </w:rPr>
              <w:t>iversité Grenoble Alpes</w:t>
            </w:r>
          </w:p>
        </w:tc>
      </w:tr>
      <w:tr w:rsidR="00E550BD" w:rsidRPr="009B218B" w14:paraId="2B984409" w14:textId="77777777" w:rsidTr="000E3962">
        <w:tc>
          <w:tcPr>
            <w:tcW w:w="469" w:type="dxa"/>
            <w:gridSpan w:val="2"/>
          </w:tcPr>
          <w:p w14:paraId="3BC9A632" w14:textId="77777777" w:rsidR="00E550BD" w:rsidRDefault="00E550BD" w:rsidP="00E550BD">
            <w:pPr>
              <w:pStyle w:val="Citation"/>
              <w:rPr>
                <w:rFonts w:ascii="Arial" w:hAnsi="Arial" w:cs="Arial"/>
              </w:rPr>
            </w:pPr>
          </w:p>
        </w:tc>
        <w:tc>
          <w:tcPr>
            <w:tcW w:w="5060" w:type="dxa"/>
            <w:gridSpan w:val="2"/>
            <w:tcBorders>
              <w:top w:val="single" w:sz="4" w:space="0" w:color="E8E8E8" w:themeColor="accent4"/>
            </w:tcBorders>
          </w:tcPr>
          <w:p w14:paraId="41F9A0FC" w14:textId="77777777" w:rsidR="00E550BD" w:rsidRPr="00A37B9C" w:rsidRDefault="00E550BD" w:rsidP="00E550BD">
            <w:pPr>
              <w:pStyle w:val="Citation"/>
              <w:rPr>
                <w:rFonts w:ascii="Arial" w:hAnsi="Arial" w:cs="Arial"/>
                <w:b/>
                <w:color w:val="auto"/>
                <w:szCs w:val="18"/>
              </w:rPr>
            </w:pPr>
          </w:p>
        </w:tc>
        <w:sdt>
          <w:sdtPr>
            <w:rPr>
              <w:rFonts w:ascii="Arial" w:hAnsi="Arial" w:cs="Arial"/>
            </w:rPr>
            <w:id w:val="546493436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20A1AEB4" w14:textId="03C76D8E" w:rsidR="00E550BD" w:rsidRDefault="00E550BD" w:rsidP="00E550BD">
                <w:pPr>
                  <w:pStyle w:val="Citation"/>
                  <w:rPr>
                    <w:rFonts w:ascii="Arial" w:hAnsi="Arial" w:cs="Arial"/>
                    <w:color w:val="auto"/>
                  </w:rPr>
                </w:pPr>
                <w:r w:rsidRPr="00210E19">
                  <w:rPr>
                    <w:rFonts w:ascii="Segoe UI Symbol" w:eastAsia="MS Gothic" w:hAnsi="Segoe UI Symbol" w:cs="Segoe UI Symbol"/>
                    <w:lang w:bidi="fr-FR"/>
                  </w:rPr>
                  <w:t>☐</w:t>
                </w:r>
              </w:p>
            </w:tc>
          </w:sdtContent>
        </w:sdt>
        <w:tc>
          <w:tcPr>
            <w:tcW w:w="4535" w:type="dxa"/>
            <w:shd w:val="clear" w:color="auto" w:fill="DADFEA" w:themeFill="accent3" w:themeFillTint="33"/>
          </w:tcPr>
          <w:p w14:paraId="75B7E9FB" w14:textId="0E93C647" w:rsidR="00E550BD" w:rsidRPr="00A37B9C" w:rsidRDefault="00E550BD" w:rsidP="00E550BD">
            <w:pPr>
              <w:pStyle w:val="Citation"/>
              <w:rPr>
                <w:rFonts w:ascii="Arial" w:hAnsi="Arial" w:cs="Arial"/>
                <w:b/>
                <w:color w:val="auto"/>
                <w:szCs w:val="18"/>
              </w:rPr>
            </w:pPr>
            <w:r w:rsidRPr="00A37B9C">
              <w:rPr>
                <w:rFonts w:ascii="Arial" w:hAnsi="Arial" w:cs="Arial"/>
                <w:b/>
                <w:color w:val="auto"/>
                <w:szCs w:val="18"/>
              </w:rPr>
              <w:t xml:space="preserve">Programme Fulbright – </w:t>
            </w:r>
            <w:r>
              <w:rPr>
                <w:rFonts w:ascii="Arial" w:hAnsi="Arial" w:cs="Arial"/>
                <w:b/>
                <w:color w:val="auto"/>
                <w:szCs w:val="18"/>
              </w:rPr>
              <w:t>Université Paris-Saclay</w:t>
            </w:r>
          </w:p>
        </w:tc>
      </w:tr>
      <w:tr w:rsidR="00A9752B" w:rsidRPr="009B218B" w14:paraId="3387940B" w14:textId="77777777" w:rsidTr="000E3962">
        <w:tc>
          <w:tcPr>
            <w:tcW w:w="469" w:type="dxa"/>
            <w:gridSpan w:val="2"/>
          </w:tcPr>
          <w:p w14:paraId="0DC864A9" w14:textId="77777777" w:rsidR="00A9752B" w:rsidRDefault="00A9752B" w:rsidP="00A9752B">
            <w:pPr>
              <w:pStyle w:val="Citation"/>
              <w:rPr>
                <w:rFonts w:ascii="Arial" w:hAnsi="Arial" w:cs="Arial"/>
              </w:rPr>
            </w:pPr>
          </w:p>
        </w:tc>
        <w:tc>
          <w:tcPr>
            <w:tcW w:w="5060" w:type="dxa"/>
            <w:gridSpan w:val="2"/>
            <w:tcBorders>
              <w:top w:val="single" w:sz="4" w:space="0" w:color="E8E8E8" w:themeColor="accent4"/>
            </w:tcBorders>
          </w:tcPr>
          <w:p w14:paraId="5BCA5E8A" w14:textId="77777777" w:rsidR="00A9752B" w:rsidRPr="00A37B9C" w:rsidRDefault="00A9752B" w:rsidP="00A9752B">
            <w:pPr>
              <w:pStyle w:val="Citation"/>
              <w:rPr>
                <w:rFonts w:ascii="Arial" w:hAnsi="Arial" w:cs="Arial"/>
                <w:b/>
                <w:color w:val="auto"/>
                <w:szCs w:val="18"/>
              </w:rPr>
            </w:pPr>
          </w:p>
        </w:tc>
        <w:sdt>
          <w:sdtPr>
            <w:rPr>
              <w:rFonts w:ascii="Arial" w:hAnsi="Arial" w:cs="Arial"/>
            </w:rPr>
            <w:id w:val="-1318419138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7D99C858" w14:textId="194E0AE1" w:rsidR="00A9752B" w:rsidRDefault="00A9752B" w:rsidP="00A9752B">
                <w:pPr>
                  <w:pStyle w:val="Citation"/>
                  <w:rPr>
                    <w:rFonts w:ascii="Arial" w:hAnsi="Arial" w:cs="Arial"/>
                  </w:rPr>
                </w:pPr>
                <w:r w:rsidRPr="00210E19">
                  <w:rPr>
                    <w:rFonts w:ascii="Segoe UI Symbol" w:eastAsia="MS Gothic" w:hAnsi="Segoe UI Symbol" w:cs="Segoe UI Symbol"/>
                    <w:lang w:bidi="fr-FR"/>
                  </w:rPr>
                  <w:t>☐</w:t>
                </w:r>
              </w:p>
            </w:tc>
          </w:sdtContent>
        </w:sdt>
        <w:tc>
          <w:tcPr>
            <w:tcW w:w="4535" w:type="dxa"/>
            <w:shd w:val="clear" w:color="auto" w:fill="DADFEA" w:themeFill="accent3" w:themeFillTint="33"/>
          </w:tcPr>
          <w:p w14:paraId="0FA7CD9C" w14:textId="4CC7816D" w:rsidR="00A9752B" w:rsidRPr="004C29D7" w:rsidRDefault="00A9752B" w:rsidP="00A9752B">
            <w:pPr>
              <w:pStyle w:val="Citation"/>
              <w:rPr>
                <w:rFonts w:ascii="Arial" w:hAnsi="Arial" w:cs="Arial"/>
                <w:b/>
                <w:color w:val="auto"/>
                <w:szCs w:val="18"/>
              </w:rPr>
            </w:pPr>
            <w:r w:rsidRPr="004C29D7">
              <w:rPr>
                <w:rFonts w:ascii="Arial" w:hAnsi="Arial" w:cs="Arial"/>
                <w:b/>
                <w:color w:val="auto"/>
                <w:szCs w:val="18"/>
              </w:rPr>
              <w:t>Programme Fulbright – CESI</w:t>
            </w:r>
            <w:r w:rsidR="004C29D7" w:rsidRPr="004C29D7">
              <w:rPr>
                <w:rFonts w:ascii="Arial" w:hAnsi="Arial" w:cs="Arial"/>
                <w:b/>
                <w:color w:val="auto"/>
                <w:szCs w:val="18"/>
              </w:rPr>
              <w:t xml:space="preserve"> – Ecole d’Ingénieurs</w:t>
            </w:r>
          </w:p>
        </w:tc>
      </w:tr>
      <w:tr w:rsidR="00A9752B" w:rsidRPr="009B218B" w14:paraId="0EF6D607" w14:textId="77777777" w:rsidTr="00670135">
        <w:tc>
          <w:tcPr>
            <w:tcW w:w="10489" w:type="dxa"/>
            <w:gridSpan w:val="6"/>
          </w:tcPr>
          <w:p w14:paraId="48F610D5" w14:textId="77777777" w:rsidR="00A9752B" w:rsidRDefault="00A9752B" w:rsidP="00A9752B">
            <w:pPr>
              <w:rPr>
                <w:rFonts w:ascii="Arial" w:hAnsi="Arial" w:cs="Arial"/>
                <w:b/>
                <w:bCs/>
                <w:color w:val="002060"/>
                <w:sz w:val="20"/>
                <w:szCs w:val="20"/>
              </w:rPr>
            </w:pPr>
          </w:p>
          <w:p w14:paraId="22F08A21" w14:textId="1CF2E3E7" w:rsidR="00A9752B" w:rsidRDefault="00A9752B" w:rsidP="00A975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PARTENAIRES</w:t>
            </w:r>
          </w:p>
          <w:p w14:paraId="4ED164BF" w14:textId="34CB4D97" w:rsidR="00A9752B" w:rsidRDefault="00A9752B" w:rsidP="00A9752B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F05393">
              <w:rPr>
                <w:rFonts w:ascii="Arial" w:hAnsi="Arial" w:cs="Arial"/>
                <w:bCs/>
                <w:sz w:val="18"/>
                <w:szCs w:val="18"/>
              </w:rPr>
              <w:t xml:space="preserve">Merci de vérifier votre éligibilité </w:t>
            </w:r>
            <w:r>
              <w:rPr>
                <w:rFonts w:ascii="Arial" w:hAnsi="Arial" w:cs="Arial"/>
                <w:bCs/>
                <w:sz w:val="18"/>
                <w:szCs w:val="18"/>
              </w:rPr>
              <w:t>à ces</w:t>
            </w:r>
            <w:r w:rsidRPr="00F05393">
              <w:rPr>
                <w:rFonts w:ascii="Arial" w:hAnsi="Arial" w:cs="Arial"/>
                <w:bCs/>
                <w:sz w:val="18"/>
                <w:szCs w:val="18"/>
              </w:rPr>
              <w:t xml:space="preserve"> bourses et coche</w:t>
            </w:r>
            <w:r>
              <w:rPr>
                <w:rFonts w:ascii="Arial" w:hAnsi="Arial" w:cs="Arial"/>
                <w:bCs/>
                <w:sz w:val="18"/>
                <w:szCs w:val="18"/>
              </w:rPr>
              <w:t>r</w:t>
            </w:r>
            <w:r w:rsidRPr="00F05393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les cases correspondant à celles auxquelles vous souhaitez candidater. </w:t>
            </w:r>
          </w:p>
          <w:p w14:paraId="00EFEA29" w14:textId="2AC60141" w:rsidR="00A9752B" w:rsidRPr="00210E19" w:rsidRDefault="00A9752B" w:rsidP="00A9752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D2312" w:rsidRPr="009B218B" w14:paraId="5EEAD181" w14:textId="77777777" w:rsidTr="000E3962">
        <w:trPr>
          <w:gridAfter w:val="1"/>
          <w:wAfter w:w="4535" w:type="dxa"/>
        </w:trPr>
        <w:sdt>
          <w:sdtPr>
            <w:rPr>
              <w:rFonts w:ascii="Arial" w:hAnsi="Arial" w:cs="Arial"/>
            </w:rPr>
            <w:id w:val="-1202012581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469" w:type="dxa"/>
                <w:gridSpan w:val="2"/>
              </w:tcPr>
              <w:p w14:paraId="2E7D87B0" w14:textId="77777777" w:rsidR="00CD2312" w:rsidRPr="00210E19" w:rsidRDefault="00CD2312" w:rsidP="00A9752B">
                <w:pPr>
                  <w:pStyle w:val="Citation"/>
                  <w:rPr>
                    <w:rFonts w:ascii="Arial" w:hAnsi="Arial" w:cs="Arial"/>
                  </w:rPr>
                </w:pPr>
                <w:r w:rsidRPr="00210E19">
                  <w:rPr>
                    <w:rFonts w:ascii="Segoe UI Symbol" w:eastAsia="MS Gothic" w:hAnsi="Segoe UI Symbol" w:cs="Segoe UI Symbol"/>
                    <w:lang w:bidi="fr-FR"/>
                  </w:rPr>
                  <w:t>☐</w:t>
                </w:r>
              </w:p>
            </w:tc>
          </w:sdtContent>
        </w:sdt>
        <w:tc>
          <w:tcPr>
            <w:tcW w:w="5060" w:type="dxa"/>
            <w:gridSpan w:val="2"/>
            <w:tcBorders>
              <w:bottom w:val="single" w:sz="24" w:space="0" w:color="FFFFFF"/>
            </w:tcBorders>
            <w:shd w:val="clear" w:color="auto" w:fill="EBE6C2" w:themeFill="accent1" w:themeFillShade="E6"/>
          </w:tcPr>
          <w:p w14:paraId="20CB324F" w14:textId="264C2991" w:rsidR="00CD2312" w:rsidRPr="00875E35" w:rsidRDefault="00CD2312" w:rsidP="00A9752B">
            <w:pPr>
              <w:pStyle w:val="Citation"/>
              <w:rPr>
                <w:rFonts w:ascii="Arial" w:hAnsi="Arial" w:cs="Arial"/>
                <w:b/>
                <w:color w:val="auto"/>
                <w:szCs w:val="18"/>
              </w:rPr>
            </w:pPr>
            <w:hyperlink r:id="rId11" w:history="1">
              <w:r w:rsidRPr="00F347D4">
                <w:rPr>
                  <w:rStyle w:val="Lienhypertexte"/>
                  <w:rFonts w:ascii="Arial" w:hAnsi="Arial" w:cs="Arial"/>
                  <w:b/>
                  <w:szCs w:val="18"/>
                </w:rPr>
                <w:t>Fondation Georges Lurcy</w:t>
              </w:r>
            </w:hyperlink>
            <w:r>
              <w:rPr>
                <w:rFonts w:ascii="Arial" w:hAnsi="Arial" w:cs="Arial"/>
                <w:b/>
                <w:color w:val="auto"/>
                <w:szCs w:val="18"/>
              </w:rPr>
              <w:t xml:space="preserve"> </w:t>
            </w:r>
            <w:r w:rsidRPr="001E7EEF">
              <w:rPr>
                <w:rFonts w:ascii="Arial" w:hAnsi="Arial" w:cs="Arial"/>
                <w:bCs/>
                <w:i/>
                <w:iCs w:val="0"/>
                <w:color w:val="auto"/>
                <w:szCs w:val="18"/>
              </w:rPr>
              <w:t>(pour des recherches en SHS, Arts &amp; Lettres, droit, culture américaine)</w:t>
            </w:r>
          </w:p>
        </w:tc>
        <w:tc>
          <w:tcPr>
            <w:tcW w:w="425" w:type="dxa"/>
          </w:tcPr>
          <w:p w14:paraId="2E55C7D8" w14:textId="70AE2594" w:rsidR="00CD2312" w:rsidRPr="00A37B9C" w:rsidRDefault="00CD2312" w:rsidP="00A9752B">
            <w:pPr>
              <w:pStyle w:val="Citation"/>
              <w:rPr>
                <w:rFonts w:ascii="Arial" w:hAnsi="Arial" w:cs="Arial"/>
                <w:color w:val="auto"/>
              </w:rPr>
            </w:pPr>
          </w:p>
        </w:tc>
      </w:tr>
      <w:tr w:rsidR="00CD2312" w:rsidRPr="009B218B" w14:paraId="53ADCF9E" w14:textId="77777777" w:rsidTr="000E3962">
        <w:trPr>
          <w:gridAfter w:val="1"/>
          <w:wAfter w:w="4535" w:type="dxa"/>
        </w:trPr>
        <w:sdt>
          <w:sdtPr>
            <w:rPr>
              <w:rFonts w:ascii="Arial" w:hAnsi="Arial" w:cs="Arial"/>
            </w:rPr>
            <w:id w:val="-1618207866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469" w:type="dxa"/>
                <w:gridSpan w:val="2"/>
                <w:vAlign w:val="center"/>
              </w:tcPr>
              <w:p w14:paraId="3EEF2E88" w14:textId="784485F3" w:rsidR="00CD2312" w:rsidRDefault="00CD2312" w:rsidP="00A9752B">
                <w:pPr>
                  <w:pStyle w:val="Citation"/>
                  <w:rPr>
                    <w:rFonts w:ascii="Arial" w:hAnsi="Arial" w:cs="Arial"/>
                  </w:rPr>
                </w:pPr>
                <w:r w:rsidRPr="00210E19">
                  <w:rPr>
                    <w:rFonts w:ascii="Segoe UI Symbol" w:eastAsia="MS Gothic" w:hAnsi="Segoe UI Symbol" w:cs="Segoe UI Symbol"/>
                    <w:lang w:bidi="fr-FR"/>
                  </w:rPr>
                  <w:t>☐</w:t>
                </w:r>
              </w:p>
            </w:tc>
          </w:sdtContent>
        </w:sdt>
        <w:tc>
          <w:tcPr>
            <w:tcW w:w="5060" w:type="dxa"/>
            <w:gridSpan w:val="2"/>
            <w:tcBorders>
              <w:top w:val="single" w:sz="24" w:space="0" w:color="FFFFFF"/>
              <w:bottom w:val="single" w:sz="24" w:space="0" w:color="FFFFFF"/>
            </w:tcBorders>
            <w:shd w:val="clear" w:color="auto" w:fill="EBE6C2" w:themeFill="accent1" w:themeFillShade="E6"/>
          </w:tcPr>
          <w:p w14:paraId="7BFAB1B6" w14:textId="38B55060" w:rsidR="00CD2312" w:rsidRDefault="00CD2312" w:rsidP="00A9752B">
            <w:pPr>
              <w:rPr>
                <w:rFonts w:ascii="Arial" w:hAnsi="Arial" w:cs="Arial"/>
                <w:b/>
                <w:sz w:val="18"/>
                <w:szCs w:val="18"/>
              </w:rPr>
            </w:pPr>
            <w:hyperlink r:id="rId12" w:history="1">
              <w:r w:rsidRPr="00E408F6">
                <w:rPr>
                  <w:rStyle w:val="Lienhypertexte"/>
                  <w:rFonts w:ascii="Arial" w:hAnsi="Arial" w:cs="Arial"/>
                  <w:b/>
                  <w:sz w:val="18"/>
                  <w:szCs w:val="18"/>
                </w:rPr>
                <w:t>Fondation Monahan</w:t>
              </w:r>
            </w:hyperlink>
          </w:p>
          <w:p w14:paraId="78D8E7A7" w14:textId="5B80848F" w:rsidR="00CD2312" w:rsidRPr="001E7EEF" w:rsidRDefault="00CD2312" w:rsidP="00A9752B">
            <w:pPr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1E7EEF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(</w:t>
            </w:r>
            <w:proofErr w:type="gramStart"/>
            <w:r w:rsidRPr="001E7EEF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pour</w:t>
            </w:r>
            <w:proofErr w:type="gramEnd"/>
            <w:r w:rsidRPr="001E7EEF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 les médecins en thèse de sciences)</w:t>
            </w:r>
          </w:p>
        </w:tc>
        <w:tc>
          <w:tcPr>
            <w:tcW w:w="425" w:type="dxa"/>
          </w:tcPr>
          <w:p w14:paraId="343BE01D" w14:textId="77777777" w:rsidR="00CD2312" w:rsidRDefault="00CD2312" w:rsidP="00A9752B">
            <w:pPr>
              <w:pStyle w:val="Citation"/>
              <w:rPr>
                <w:rFonts w:ascii="Arial" w:hAnsi="Arial" w:cs="Arial"/>
                <w:color w:val="auto"/>
              </w:rPr>
            </w:pPr>
          </w:p>
        </w:tc>
      </w:tr>
      <w:tr w:rsidR="00A9752B" w:rsidRPr="009B218B" w14:paraId="040A6F82" w14:textId="77777777" w:rsidTr="000E3962">
        <w:trPr>
          <w:gridAfter w:val="1"/>
          <w:wAfter w:w="4535" w:type="dxa"/>
        </w:trPr>
        <w:sdt>
          <w:sdtPr>
            <w:rPr>
              <w:rFonts w:ascii="Arial" w:hAnsi="Arial" w:cs="Arial"/>
            </w:rPr>
            <w:id w:val="-238030739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469" w:type="dxa"/>
                <w:gridSpan w:val="2"/>
                <w:vAlign w:val="center"/>
              </w:tcPr>
              <w:p w14:paraId="364350A7" w14:textId="775D20C8" w:rsidR="00A9752B" w:rsidRDefault="00A9752B" w:rsidP="00A9752B">
                <w:pPr>
                  <w:pStyle w:val="Citation"/>
                  <w:rPr>
                    <w:rFonts w:ascii="Arial" w:hAnsi="Arial" w:cs="Arial"/>
                  </w:rPr>
                </w:pPr>
                <w:r w:rsidRPr="00210E19">
                  <w:rPr>
                    <w:rFonts w:ascii="Segoe UI Symbol" w:eastAsia="MS Gothic" w:hAnsi="Segoe UI Symbol" w:cs="Segoe UI Symbol"/>
                    <w:lang w:bidi="fr-FR"/>
                  </w:rPr>
                  <w:t>☐</w:t>
                </w:r>
              </w:p>
            </w:tc>
          </w:sdtContent>
        </w:sdt>
        <w:tc>
          <w:tcPr>
            <w:tcW w:w="5060" w:type="dxa"/>
            <w:gridSpan w:val="2"/>
            <w:tcBorders>
              <w:top w:val="single" w:sz="24" w:space="0" w:color="FFFFFF"/>
              <w:bottom w:val="single" w:sz="12" w:space="0" w:color="FFFFFF" w:themeColor="background1"/>
            </w:tcBorders>
            <w:shd w:val="clear" w:color="auto" w:fill="EBE6C2" w:themeFill="accent1" w:themeFillShade="E6"/>
          </w:tcPr>
          <w:p w14:paraId="18E0130C" w14:textId="77777777" w:rsidR="00D62D55" w:rsidRDefault="00D62D55" w:rsidP="00A9752B"/>
          <w:p w14:paraId="66CD77AF" w14:textId="02412975" w:rsidR="00A9752B" w:rsidRPr="00670135" w:rsidRDefault="00A9752B" w:rsidP="00A9752B">
            <w:pPr>
              <w:rPr>
                <w:rFonts w:ascii="Arial" w:hAnsi="Arial" w:cs="Arial"/>
                <w:b/>
                <w:sz w:val="18"/>
                <w:szCs w:val="18"/>
              </w:rPr>
            </w:pPr>
            <w:hyperlink r:id="rId13" w:history="1">
              <w:r w:rsidRPr="005F66ED">
                <w:rPr>
                  <w:rStyle w:val="Lienhypertexte"/>
                  <w:rFonts w:ascii="Arial" w:hAnsi="Arial" w:cs="Arial"/>
                  <w:b/>
                  <w:sz w:val="18"/>
                  <w:szCs w:val="18"/>
                </w:rPr>
                <w:t xml:space="preserve">NOUS </w:t>
              </w:r>
              <w:proofErr w:type="spellStart"/>
              <w:r w:rsidRPr="005F66ED">
                <w:rPr>
                  <w:rStyle w:val="Lienhypertexte"/>
                  <w:rFonts w:ascii="Arial" w:hAnsi="Arial" w:cs="Arial"/>
                  <w:b/>
                  <w:sz w:val="18"/>
                  <w:szCs w:val="18"/>
                </w:rPr>
                <w:t>Foundation</w:t>
              </w:r>
              <w:proofErr w:type="spellEnd"/>
            </w:hyperlink>
          </w:p>
          <w:p w14:paraId="4F79DF46" w14:textId="1B84F667" w:rsidR="00A9752B" w:rsidRPr="001E7EEF" w:rsidRDefault="00A9752B" w:rsidP="00A9752B">
            <w:pPr>
              <w:pStyle w:val="Citation"/>
              <w:rPr>
                <w:rFonts w:ascii="Arial" w:hAnsi="Arial" w:cs="Arial"/>
                <w:bCs/>
                <w:i/>
                <w:iCs w:val="0"/>
                <w:color w:val="auto"/>
                <w:szCs w:val="18"/>
                <w:shd w:val="clear" w:color="auto" w:fill="EBE6C2" w:themeFill="accent1" w:themeFillShade="E6"/>
              </w:rPr>
            </w:pPr>
            <w:r w:rsidRPr="0055412E">
              <w:rPr>
                <w:rFonts w:ascii="Arial" w:hAnsi="Arial" w:cs="Arial"/>
                <w:bCs/>
                <w:i/>
                <w:iCs w:val="0"/>
                <w:color w:val="auto"/>
                <w:szCs w:val="18"/>
                <w:shd w:val="clear" w:color="auto" w:fill="EBE6C2" w:themeFill="accent1" w:themeFillShade="E6"/>
              </w:rPr>
              <w:t>(</w:t>
            </w:r>
            <w:proofErr w:type="gramStart"/>
            <w:r w:rsidRPr="0055412E">
              <w:rPr>
                <w:rFonts w:ascii="Arial" w:hAnsi="Arial" w:cs="Arial"/>
                <w:bCs/>
                <w:i/>
                <w:iCs w:val="0"/>
                <w:color w:val="auto"/>
                <w:szCs w:val="18"/>
                <w:shd w:val="clear" w:color="auto" w:fill="EBE6C2" w:themeFill="accent1" w:themeFillShade="E6"/>
              </w:rPr>
              <w:t>pour</w:t>
            </w:r>
            <w:proofErr w:type="gramEnd"/>
            <w:r w:rsidRPr="0055412E">
              <w:rPr>
                <w:rFonts w:ascii="Arial" w:hAnsi="Arial" w:cs="Arial"/>
                <w:bCs/>
                <w:i/>
                <w:iCs w:val="0"/>
                <w:color w:val="auto"/>
                <w:szCs w:val="18"/>
                <w:shd w:val="clear" w:color="auto" w:fill="EBE6C2" w:themeFill="accent1" w:themeFillShade="E6"/>
              </w:rPr>
              <w:t xml:space="preserve"> les projets de recherche en Louisiane ou missions ponctuelles en Louisiane dans le cadre du séjour</w:t>
            </w:r>
            <w:r w:rsidR="00C404F7">
              <w:rPr>
                <w:rFonts w:ascii="Arial" w:hAnsi="Arial" w:cs="Arial"/>
                <w:bCs/>
                <w:i/>
                <w:iCs w:val="0"/>
                <w:color w:val="auto"/>
                <w:szCs w:val="18"/>
                <w:shd w:val="clear" w:color="auto" w:fill="EBE6C2" w:themeFill="accent1" w:themeFillShade="E6"/>
              </w:rPr>
              <w:t xml:space="preserve"> Fulbright</w:t>
            </w:r>
            <w:r w:rsidRPr="0055412E">
              <w:rPr>
                <w:rFonts w:ascii="Arial" w:hAnsi="Arial" w:cs="Arial"/>
                <w:bCs/>
                <w:i/>
                <w:iCs w:val="0"/>
                <w:color w:val="auto"/>
                <w:szCs w:val="18"/>
                <w:shd w:val="clear" w:color="auto" w:fill="EBE6C2" w:themeFill="accent1" w:themeFillShade="E6"/>
              </w:rPr>
              <w:t>)</w:t>
            </w:r>
          </w:p>
        </w:tc>
        <w:tc>
          <w:tcPr>
            <w:tcW w:w="425" w:type="dxa"/>
          </w:tcPr>
          <w:p w14:paraId="11775AA6" w14:textId="372DD8C4" w:rsidR="00A9752B" w:rsidRDefault="00A9752B" w:rsidP="00A9752B">
            <w:pPr>
              <w:pStyle w:val="Citation"/>
              <w:rPr>
                <w:rFonts w:ascii="Arial" w:hAnsi="Arial" w:cs="Arial"/>
                <w:color w:val="auto"/>
              </w:rPr>
            </w:pPr>
          </w:p>
        </w:tc>
      </w:tr>
      <w:tr w:rsidR="00A9752B" w:rsidRPr="00210E19" w14:paraId="721B759D" w14:textId="77777777" w:rsidTr="00670135">
        <w:tc>
          <w:tcPr>
            <w:tcW w:w="10489" w:type="dxa"/>
            <w:gridSpan w:val="6"/>
          </w:tcPr>
          <w:p w14:paraId="409F9B4C" w14:textId="77777777" w:rsidR="00A9752B" w:rsidRPr="00A37B9C" w:rsidRDefault="00A9752B" w:rsidP="00A9752B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14:paraId="75AC67EA" w14:textId="169CFC3A" w:rsidR="00A9752B" w:rsidRPr="00A37B9C" w:rsidRDefault="00A9752B" w:rsidP="00A9752B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D00557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Votre candidature est automatiquement considérée pour le programme Fulbright Doctorant. Si vous souhaitez déposer un dossier pour l’une de nos </w:t>
            </w:r>
            <w:r w:rsidRPr="00D00557">
              <w:rPr>
                <w:rFonts w:ascii="Arial" w:hAnsi="Arial" w:cs="Arial"/>
                <w:bCs/>
                <w:i/>
                <w:iCs/>
                <w:sz w:val="18"/>
                <w:szCs w:val="18"/>
                <w:u w:val="single"/>
              </w:rPr>
              <w:t>bourses partenaires uniquement</w:t>
            </w:r>
            <w:r w:rsidRPr="00D00557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, merci de cocher la case ci-dessous</w:t>
            </w:r>
            <w:r w:rsidRPr="00A37B9C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.</w:t>
            </w:r>
          </w:p>
        </w:tc>
      </w:tr>
      <w:tr w:rsidR="00A9752B" w:rsidRPr="00A37B9C" w14:paraId="33C72268" w14:textId="77777777" w:rsidTr="00255623">
        <w:trPr>
          <w:gridAfter w:val="3"/>
          <w:wAfter w:w="5751" w:type="dxa"/>
        </w:trPr>
        <w:sdt>
          <w:sdtPr>
            <w:rPr>
              <w:rFonts w:ascii="Arial" w:hAnsi="Arial" w:cs="Arial"/>
            </w:rPr>
            <w:id w:val="2061282400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424" w:type="dxa"/>
                <w:vAlign w:val="center"/>
              </w:tcPr>
              <w:p w14:paraId="0A356AD8" w14:textId="77777777" w:rsidR="00A9752B" w:rsidRPr="00210E19" w:rsidRDefault="00A9752B" w:rsidP="00A9752B">
                <w:pPr>
                  <w:pStyle w:val="Citation"/>
                  <w:rPr>
                    <w:rFonts w:ascii="Arial" w:hAnsi="Arial" w:cs="Arial"/>
                  </w:rPr>
                </w:pPr>
                <w:r w:rsidRPr="00210E19">
                  <w:rPr>
                    <w:rFonts w:ascii="Segoe UI Symbol" w:eastAsia="MS Gothic" w:hAnsi="Segoe UI Symbol" w:cs="Segoe UI Symbol"/>
                    <w:lang w:bidi="fr-FR"/>
                  </w:rPr>
                  <w:t>☐</w:t>
                </w:r>
              </w:p>
            </w:tc>
          </w:sdtContent>
        </w:sdt>
        <w:tc>
          <w:tcPr>
            <w:tcW w:w="4314" w:type="dxa"/>
            <w:gridSpan w:val="2"/>
          </w:tcPr>
          <w:p w14:paraId="616CD7A8" w14:textId="77777777" w:rsidR="00A9752B" w:rsidRPr="00255623" w:rsidRDefault="00A9752B" w:rsidP="00A9752B">
            <w:pPr>
              <w:rPr>
                <w:rFonts w:ascii="Arial" w:hAnsi="Arial" w:cs="Arial"/>
                <w:b/>
                <w:sz w:val="8"/>
                <w:szCs w:val="8"/>
                <w:u w:val="single"/>
              </w:rPr>
            </w:pPr>
          </w:p>
          <w:p w14:paraId="3E509093" w14:textId="0E22A050" w:rsidR="00A9752B" w:rsidRPr="00A37B9C" w:rsidRDefault="00A9752B" w:rsidP="00A9752B">
            <w:pPr>
              <w:rPr>
                <w:rFonts w:ascii="Arial" w:hAnsi="Arial" w:cs="Arial"/>
                <w:b/>
                <w:i/>
                <w:iCs/>
                <w:sz w:val="18"/>
                <w:szCs w:val="18"/>
              </w:rPr>
            </w:pPr>
            <w:r w:rsidRPr="00A37B9C">
              <w:rPr>
                <w:rFonts w:ascii="Arial" w:hAnsi="Arial" w:cs="Arial"/>
                <w:b/>
                <w:sz w:val="18"/>
                <w:szCs w:val="18"/>
                <w:u w:val="single"/>
              </w:rPr>
              <w:t>Je ne candidate pas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au programme Fulbright.</w:t>
            </w:r>
          </w:p>
        </w:tc>
      </w:tr>
    </w:tbl>
    <w:p w14:paraId="522E0C19" w14:textId="54183257" w:rsidR="006D736D" w:rsidRPr="00FF3323" w:rsidRDefault="006D736D" w:rsidP="006D736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502439" wp14:editId="0C18855C">
                <wp:simplePos x="0" y="0"/>
                <wp:positionH relativeFrom="margin">
                  <wp:align>right</wp:align>
                </wp:positionH>
                <wp:positionV relativeFrom="paragraph">
                  <wp:posOffset>173078</wp:posOffset>
                </wp:positionV>
                <wp:extent cx="6766560" cy="0"/>
                <wp:effectExtent l="0" t="0" r="0" b="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6656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5E1F68" id="Connecteur droit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81.6pt,13.65pt" to="1014.4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" strokecolor="#8a8a8a [3209]" strokeweight="1pt">
                <w10:wrap anchorx="margin"/>
              </v:line>
            </w:pict>
          </mc:Fallback>
        </mc:AlternateContent>
      </w:r>
    </w:p>
    <w:tbl>
      <w:tblPr>
        <w:tblStyle w:val="Grilledutableau"/>
        <w:tblW w:w="470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2977"/>
        <w:gridCol w:w="2410"/>
        <w:gridCol w:w="2553"/>
        <w:gridCol w:w="2129"/>
        <w:gridCol w:w="46"/>
      </w:tblGrid>
      <w:tr w:rsidR="006D736D" w:rsidRPr="00210E19" w14:paraId="265F2D84" w14:textId="77777777" w:rsidTr="0060505F">
        <w:trPr>
          <w:trHeight w:val="1732"/>
        </w:trPr>
        <w:tc>
          <w:tcPr>
            <w:tcW w:w="10115" w:type="dxa"/>
            <w:gridSpan w:val="5"/>
          </w:tcPr>
          <w:p w14:paraId="2E09AFD1" w14:textId="36D0006B" w:rsidR="006D736D" w:rsidRDefault="006D736D" w:rsidP="00B5664A">
            <w:pPr>
              <w:pStyle w:val="Titre1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Budget prévisionnel</w:t>
            </w:r>
          </w:p>
          <w:p w14:paraId="298E508A" w14:textId="77777777" w:rsidR="00D62D55" w:rsidRDefault="00D62D55" w:rsidP="00B5664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8A5B777" w14:textId="036A8C20" w:rsidR="007178F6" w:rsidRDefault="007178F6" w:rsidP="00B5664A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Le tableau ci-dessous est donné à titre indicatif, nous vous invitons à l’adapter en fonction de votre situation. </w:t>
            </w:r>
          </w:p>
          <w:p w14:paraId="127DE684" w14:textId="77777777" w:rsidR="007178F6" w:rsidRDefault="007178F6" w:rsidP="00B5664A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7178F6">
              <w:rPr>
                <w:rFonts w:ascii="Arial" w:hAnsi="Arial" w:cs="Arial"/>
                <w:bCs/>
                <w:sz w:val="18"/>
                <w:szCs w:val="18"/>
                <w:u w:val="single"/>
              </w:rPr>
              <w:t>Un budget définitif et détaillé n’est pas attendu</w:t>
            </w:r>
            <w:r>
              <w:rPr>
                <w:rFonts w:ascii="Arial" w:hAnsi="Arial" w:cs="Arial"/>
                <w:bCs/>
                <w:sz w:val="18"/>
                <w:szCs w:val="18"/>
              </w:rPr>
              <w:t>. Il s’agit ici d’estimer l’investissement financier que représente votre séjour aux États-Unis.</w:t>
            </w:r>
          </w:p>
          <w:p w14:paraId="052EC25E" w14:textId="77777777" w:rsidR="00897F8B" w:rsidRDefault="00897F8B" w:rsidP="00B5664A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A43AD96" w14:textId="47E60208" w:rsidR="003214E1" w:rsidRDefault="00897F8B" w:rsidP="002902DE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119BF">
              <w:rPr>
                <w:rFonts w:ascii="Arial" w:hAnsi="Arial" w:cs="Arial"/>
                <w:b/>
                <w:sz w:val="18"/>
                <w:szCs w:val="18"/>
              </w:rPr>
              <w:t>Sachez que, au moment d’effectuer votre</w:t>
            </w:r>
            <w:r w:rsidRPr="004E43DF">
              <w:rPr>
                <w:rFonts w:ascii="Arial" w:hAnsi="Arial" w:cs="Arial"/>
                <w:b/>
                <w:sz w:val="18"/>
                <w:szCs w:val="18"/>
              </w:rPr>
              <w:t xml:space="preserve"> demande de visa, il </w:t>
            </w:r>
            <w:r w:rsidRPr="00A119BF">
              <w:rPr>
                <w:rFonts w:ascii="Arial" w:hAnsi="Arial" w:cs="Arial"/>
                <w:b/>
                <w:sz w:val="18"/>
                <w:szCs w:val="18"/>
              </w:rPr>
              <w:t>sera</w:t>
            </w:r>
            <w:r w:rsidRPr="004E43DF">
              <w:rPr>
                <w:rFonts w:ascii="Arial" w:hAnsi="Arial" w:cs="Arial"/>
                <w:b/>
                <w:sz w:val="18"/>
                <w:szCs w:val="18"/>
              </w:rPr>
              <w:t xml:space="preserve"> nécessaire de justifier de ressources financières suffisantes pour couvrir les frais affiliés à </w:t>
            </w:r>
            <w:r w:rsidRPr="00A119BF">
              <w:rPr>
                <w:rFonts w:ascii="Arial" w:hAnsi="Arial" w:cs="Arial"/>
                <w:b/>
                <w:sz w:val="18"/>
                <w:szCs w:val="18"/>
              </w:rPr>
              <w:t>votre séjour. Prévoyez environ $3000 à $4</w:t>
            </w:r>
            <w:r w:rsidR="00B73AF0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Pr="00A119BF">
              <w:rPr>
                <w:rFonts w:ascii="Arial" w:hAnsi="Arial" w:cs="Arial"/>
                <w:b/>
                <w:sz w:val="18"/>
                <w:szCs w:val="18"/>
              </w:rPr>
              <w:t>00 par mois de frais de vie courante</w:t>
            </w:r>
            <w:r w:rsidR="001123B7" w:rsidRPr="00A119BF">
              <w:rPr>
                <w:rFonts w:ascii="Arial" w:hAnsi="Arial" w:cs="Arial"/>
                <w:b/>
                <w:sz w:val="18"/>
                <w:szCs w:val="18"/>
              </w:rPr>
              <w:t xml:space="preserve"> selon la destination</w:t>
            </w:r>
            <w:r w:rsidRPr="00A119BF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F6210B" w:rsidRPr="00A119B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2902DE" w:rsidRPr="00A119BF">
              <w:rPr>
                <w:rFonts w:ascii="Arial" w:hAnsi="Arial" w:cs="Arial"/>
                <w:b/>
                <w:sz w:val="18"/>
                <w:szCs w:val="18"/>
              </w:rPr>
              <w:t>Pour les séjours en famille</w:t>
            </w:r>
            <w:r w:rsidR="002902DE" w:rsidRPr="00205D5F">
              <w:rPr>
                <w:rFonts w:ascii="Arial" w:hAnsi="Arial" w:cs="Arial"/>
                <w:b/>
                <w:sz w:val="18"/>
                <w:szCs w:val="18"/>
              </w:rPr>
              <w:t>, vous devrez également prouver être en mesure d'assumer tous les frais de votre époux/épouse et de vos enfants</w:t>
            </w:r>
            <w:r w:rsidR="002902DE">
              <w:rPr>
                <w:rFonts w:ascii="Arial" w:hAnsi="Arial" w:cs="Arial"/>
                <w:b/>
                <w:sz w:val="18"/>
                <w:szCs w:val="18"/>
              </w:rPr>
              <w:t xml:space="preserve">, le cas échéant. </w:t>
            </w:r>
          </w:p>
          <w:p w14:paraId="39B11F1D" w14:textId="77777777" w:rsidR="002902DE" w:rsidRDefault="002902DE" w:rsidP="00B5664A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3EDD709" w14:textId="5A872684" w:rsidR="00F76983" w:rsidRPr="003214E1" w:rsidRDefault="003214E1" w:rsidP="00B5664A">
            <w:pPr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Calcul des ressources et dépenses sur la durée totale de votre séjour</w:t>
            </w:r>
            <w:r w:rsidR="00F928B6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, en dollars.</w:t>
            </w:r>
          </w:p>
        </w:tc>
      </w:tr>
      <w:tr w:rsidR="003214E1" w:rsidRPr="00A37B9C" w14:paraId="7AC2620A" w14:textId="77777777" w:rsidTr="0060505F">
        <w:trPr>
          <w:gridAfter w:val="1"/>
          <w:wAfter w:w="46" w:type="dxa"/>
          <w:trHeight w:val="661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 w:themeColor="accent5"/>
            </w:tcBorders>
            <w:shd w:val="clear" w:color="auto" w:fill="8DB3E2" w:themeFill="text2" w:themeFillTint="66"/>
            <w:vAlign w:val="center"/>
          </w:tcPr>
          <w:p w14:paraId="44919E6B" w14:textId="4B62A497" w:rsidR="003214E1" w:rsidRPr="00A37B9C" w:rsidRDefault="003214E1" w:rsidP="00B5664A">
            <w:pPr>
              <w:pStyle w:val="Citation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b/>
                <w:color w:val="auto"/>
                <w:szCs w:val="18"/>
              </w:rPr>
              <w:t xml:space="preserve">Ressources financières à disposition pendant votre séjour </w:t>
            </w:r>
          </w:p>
        </w:tc>
        <w:tc>
          <w:tcPr>
            <w:tcW w:w="4682" w:type="dxa"/>
            <w:gridSpan w:val="2"/>
            <w:tcBorders>
              <w:top w:val="single" w:sz="4" w:space="0" w:color="auto"/>
              <w:left w:val="single" w:sz="12" w:space="0" w:color="000000" w:themeColor="accent5"/>
              <w:bottom w:val="single" w:sz="4" w:space="0" w:color="auto"/>
              <w:right w:val="single" w:sz="4" w:space="0" w:color="auto"/>
            </w:tcBorders>
            <w:shd w:val="clear" w:color="auto" w:fill="E8E8E8" w:themeFill="accent4"/>
            <w:vAlign w:val="center"/>
          </w:tcPr>
          <w:p w14:paraId="1CD3B512" w14:textId="77777777" w:rsidR="003214E1" w:rsidRDefault="003214E1" w:rsidP="007178F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Dépenses estimées</w:t>
            </w:r>
          </w:p>
          <w:p w14:paraId="217759F2" w14:textId="00D63854" w:rsidR="003214E1" w:rsidRPr="00A37B9C" w:rsidRDefault="003214E1" w:rsidP="007178F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(</w:t>
            </w:r>
            <w:proofErr w:type="gramStart"/>
            <w:r>
              <w:rPr>
                <w:rFonts w:ascii="Arial" w:hAnsi="Arial" w:cs="Arial"/>
                <w:i/>
                <w:iCs/>
                <w:sz w:val="18"/>
                <w:szCs w:val="18"/>
              </w:rPr>
              <w:t>estimation</w:t>
            </w:r>
            <w:proofErr w:type="gramEnd"/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du niveau de vie sur place sur la base de recherches sur internet par exemple)</w:t>
            </w:r>
          </w:p>
        </w:tc>
      </w:tr>
      <w:tr w:rsidR="007178F6" w:rsidRPr="00A37B9C" w14:paraId="0E0A73DF" w14:textId="77777777" w:rsidTr="00A6070A">
        <w:trPr>
          <w:gridAfter w:val="1"/>
          <w:wAfter w:w="46" w:type="dxa"/>
          <w:trHeight w:val="34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24A1" w14:textId="00D4876C" w:rsidR="007178F6" w:rsidRPr="003214E1" w:rsidRDefault="001123B7" w:rsidP="00B5664A">
            <w:pPr>
              <w:pStyle w:val="Citation"/>
              <w:rPr>
                <w:rFonts w:ascii="Arial" w:hAnsi="Arial" w:cs="Arial"/>
                <w:b/>
                <w:bCs/>
                <w:color w:val="auto"/>
              </w:rPr>
            </w:pPr>
            <w:r>
              <w:rPr>
                <w:rFonts w:ascii="Arial" w:hAnsi="Arial" w:cs="Arial"/>
                <w:b/>
                <w:bCs/>
                <w:color w:val="auto"/>
              </w:rPr>
              <w:t>Salaire doctoral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 w:themeColor="accent5"/>
            </w:tcBorders>
          </w:tcPr>
          <w:p w14:paraId="1CA06CBB" w14:textId="77777777" w:rsidR="007178F6" w:rsidRPr="00A37B9C" w:rsidRDefault="007178F6" w:rsidP="00B5664A">
            <w:pPr>
              <w:pStyle w:val="Citation"/>
              <w:rPr>
                <w:rFonts w:ascii="Arial" w:hAnsi="Arial" w:cs="Arial"/>
                <w:color w:val="auto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12" w:space="0" w:color="000000" w:themeColor="accent5"/>
              <w:bottom w:val="single" w:sz="4" w:space="0" w:color="auto"/>
              <w:right w:val="single" w:sz="4" w:space="0" w:color="auto"/>
            </w:tcBorders>
          </w:tcPr>
          <w:p w14:paraId="1AE1E5DE" w14:textId="353B9840" w:rsidR="003214E1" w:rsidRPr="003214E1" w:rsidRDefault="003214E1" w:rsidP="003214E1">
            <w:pPr>
              <w:pStyle w:val="Citation"/>
              <w:rPr>
                <w:rFonts w:ascii="Arial" w:hAnsi="Arial" w:cs="Arial"/>
                <w:b/>
                <w:bCs/>
                <w:color w:val="auto"/>
              </w:rPr>
            </w:pPr>
            <w:r>
              <w:rPr>
                <w:rFonts w:ascii="Arial" w:hAnsi="Arial" w:cs="Arial"/>
                <w:b/>
                <w:bCs/>
                <w:color w:val="auto"/>
              </w:rPr>
              <w:t>Loyer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C4405" w14:textId="263990FA" w:rsidR="007178F6" w:rsidRPr="00A37B9C" w:rsidRDefault="007178F6" w:rsidP="00B5664A">
            <w:pPr>
              <w:pStyle w:val="Citation"/>
              <w:rPr>
                <w:rFonts w:ascii="Arial" w:hAnsi="Arial" w:cs="Arial"/>
                <w:color w:val="auto"/>
              </w:rPr>
            </w:pPr>
          </w:p>
        </w:tc>
      </w:tr>
      <w:tr w:rsidR="003214E1" w:rsidRPr="00A37B9C" w14:paraId="560464CF" w14:textId="77777777" w:rsidTr="00A6070A">
        <w:trPr>
          <w:gridAfter w:val="1"/>
          <w:wAfter w:w="46" w:type="dxa"/>
          <w:trHeight w:val="34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029D1" w14:textId="521DBD09" w:rsidR="003214E1" w:rsidRPr="003214E1" w:rsidRDefault="003214E1" w:rsidP="003214E1">
            <w:pPr>
              <w:pStyle w:val="Citation"/>
              <w:rPr>
                <w:rFonts w:ascii="Arial" w:hAnsi="Arial" w:cs="Arial"/>
                <w:b/>
                <w:bCs/>
                <w:color w:val="auto"/>
              </w:rPr>
            </w:pPr>
            <w:r>
              <w:rPr>
                <w:rFonts w:ascii="Arial" w:hAnsi="Arial" w:cs="Arial"/>
                <w:b/>
                <w:bCs/>
                <w:color w:val="auto"/>
              </w:rPr>
              <w:t>Bourse Fulbright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 w:themeColor="accent5"/>
            </w:tcBorders>
          </w:tcPr>
          <w:p w14:paraId="6160F531" w14:textId="77777777" w:rsidR="003214E1" w:rsidRPr="00A37B9C" w:rsidRDefault="003214E1" w:rsidP="00B5664A">
            <w:pPr>
              <w:pStyle w:val="Citation"/>
              <w:rPr>
                <w:rFonts w:ascii="Arial" w:hAnsi="Arial" w:cs="Arial"/>
                <w:color w:val="auto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12" w:space="0" w:color="000000" w:themeColor="accent5"/>
              <w:bottom w:val="single" w:sz="4" w:space="0" w:color="auto"/>
              <w:right w:val="single" w:sz="4" w:space="0" w:color="auto"/>
            </w:tcBorders>
          </w:tcPr>
          <w:p w14:paraId="5FAB3077" w14:textId="71747D7B" w:rsidR="003214E1" w:rsidRPr="003214E1" w:rsidRDefault="003214E1" w:rsidP="00B5664A">
            <w:pPr>
              <w:pStyle w:val="Citation"/>
              <w:rPr>
                <w:rFonts w:ascii="Arial" w:hAnsi="Arial" w:cs="Arial"/>
                <w:b/>
                <w:bCs/>
                <w:color w:val="auto"/>
              </w:rPr>
            </w:pPr>
            <w:r w:rsidRPr="003214E1">
              <w:rPr>
                <w:rFonts w:ascii="Arial" w:hAnsi="Arial" w:cs="Arial"/>
                <w:b/>
                <w:bCs/>
                <w:color w:val="auto"/>
              </w:rPr>
              <w:t>Transport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F3300" w14:textId="77777777" w:rsidR="003214E1" w:rsidRPr="00A37B9C" w:rsidRDefault="003214E1" w:rsidP="00B5664A">
            <w:pPr>
              <w:pStyle w:val="Citation"/>
              <w:rPr>
                <w:rFonts w:ascii="Arial" w:hAnsi="Arial" w:cs="Arial"/>
                <w:color w:val="auto"/>
              </w:rPr>
            </w:pPr>
          </w:p>
        </w:tc>
      </w:tr>
      <w:tr w:rsidR="003214E1" w:rsidRPr="00A37B9C" w14:paraId="1E8D264E" w14:textId="77777777" w:rsidTr="00A6070A">
        <w:trPr>
          <w:gridAfter w:val="1"/>
          <w:wAfter w:w="46" w:type="dxa"/>
          <w:trHeight w:val="34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42ED" w14:textId="621A0ED1" w:rsidR="003214E1" w:rsidRPr="003214E1" w:rsidRDefault="003214E1" w:rsidP="00B5664A">
            <w:pPr>
              <w:pStyle w:val="Citation"/>
              <w:rPr>
                <w:rFonts w:ascii="Arial" w:hAnsi="Arial" w:cs="Arial"/>
                <w:b/>
                <w:bCs/>
                <w:color w:val="auto"/>
              </w:rPr>
            </w:pPr>
            <w:r w:rsidRPr="003214E1">
              <w:rPr>
                <w:rFonts w:ascii="Arial" w:hAnsi="Arial" w:cs="Arial"/>
                <w:b/>
                <w:bCs/>
                <w:color w:val="auto"/>
              </w:rPr>
              <w:t>Financement extérieur</w:t>
            </w:r>
            <w:r>
              <w:rPr>
                <w:rFonts w:ascii="Arial" w:hAnsi="Arial" w:cs="Arial"/>
                <w:b/>
                <w:bCs/>
                <w:color w:val="auto"/>
              </w:rPr>
              <w:t xml:space="preserve"> </w:t>
            </w:r>
            <w:r w:rsidRPr="003214E1">
              <w:rPr>
                <w:rFonts w:ascii="Arial" w:hAnsi="Arial" w:cs="Arial"/>
                <w:i/>
                <w:iCs w:val="0"/>
                <w:color w:val="auto"/>
              </w:rPr>
              <w:t>(bourses demandées ou déjà confirmées)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 w:themeColor="accent5"/>
            </w:tcBorders>
          </w:tcPr>
          <w:p w14:paraId="62C03CE3" w14:textId="77777777" w:rsidR="003214E1" w:rsidRPr="00A37B9C" w:rsidRDefault="003214E1" w:rsidP="00B5664A">
            <w:pPr>
              <w:pStyle w:val="Citation"/>
              <w:rPr>
                <w:rFonts w:ascii="Arial" w:hAnsi="Arial" w:cs="Arial"/>
                <w:color w:val="auto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12" w:space="0" w:color="000000" w:themeColor="accent5"/>
              <w:bottom w:val="single" w:sz="4" w:space="0" w:color="auto"/>
              <w:right w:val="single" w:sz="4" w:space="0" w:color="auto"/>
            </w:tcBorders>
          </w:tcPr>
          <w:p w14:paraId="08CFCA4D" w14:textId="77777777" w:rsidR="003214E1" w:rsidRDefault="003214E1" w:rsidP="00B5664A">
            <w:pPr>
              <w:pStyle w:val="Citation"/>
              <w:rPr>
                <w:rFonts w:ascii="Arial" w:hAnsi="Arial" w:cs="Arial"/>
                <w:b/>
                <w:bCs/>
                <w:color w:val="auto"/>
              </w:rPr>
            </w:pPr>
            <w:r>
              <w:rPr>
                <w:rFonts w:ascii="Arial" w:hAnsi="Arial" w:cs="Arial"/>
                <w:b/>
                <w:bCs/>
                <w:color w:val="auto"/>
              </w:rPr>
              <w:t>Autres</w:t>
            </w:r>
          </w:p>
          <w:p w14:paraId="03ECB28D" w14:textId="20B8CACC" w:rsidR="003214E1" w:rsidRPr="003214E1" w:rsidRDefault="003214E1" w:rsidP="003214E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(</w:t>
            </w:r>
            <w:proofErr w:type="gramStart"/>
            <w:r w:rsidR="00A91CBE">
              <w:rPr>
                <w:rFonts w:ascii="Arial" w:hAnsi="Arial" w:cs="Arial"/>
                <w:i/>
                <w:iCs/>
                <w:sz w:val="18"/>
                <w:szCs w:val="18"/>
              </w:rPr>
              <w:t>frais</w:t>
            </w:r>
            <w:proofErr w:type="gramEnd"/>
            <w:r w:rsidR="00A91CB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d’inscription,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assurance complémentaire, dépenses alimentaires…)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813F" w14:textId="77777777" w:rsidR="003214E1" w:rsidRPr="00A37B9C" w:rsidRDefault="003214E1" w:rsidP="00B5664A">
            <w:pPr>
              <w:pStyle w:val="Citation"/>
              <w:rPr>
                <w:rFonts w:ascii="Arial" w:hAnsi="Arial" w:cs="Arial"/>
                <w:color w:val="auto"/>
              </w:rPr>
            </w:pPr>
          </w:p>
        </w:tc>
      </w:tr>
      <w:tr w:rsidR="003214E1" w:rsidRPr="00A37B9C" w14:paraId="2A0B5CFB" w14:textId="77777777" w:rsidTr="00A6070A">
        <w:trPr>
          <w:gridAfter w:val="1"/>
          <w:wAfter w:w="46" w:type="dxa"/>
          <w:trHeight w:val="34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33EB3" w14:textId="777223F5" w:rsidR="003214E1" w:rsidRPr="003214E1" w:rsidRDefault="003214E1" w:rsidP="003214E1">
            <w:pPr>
              <w:pStyle w:val="Citation"/>
              <w:rPr>
                <w:rFonts w:ascii="Arial" w:hAnsi="Arial" w:cs="Arial"/>
                <w:b/>
                <w:bCs/>
                <w:color w:val="auto"/>
              </w:rPr>
            </w:pPr>
            <w:r>
              <w:rPr>
                <w:rFonts w:ascii="Arial" w:hAnsi="Arial" w:cs="Arial"/>
                <w:b/>
                <w:bCs/>
                <w:color w:val="auto"/>
              </w:rPr>
              <w:t>Fonds personnels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 w:themeColor="accent5"/>
            </w:tcBorders>
          </w:tcPr>
          <w:p w14:paraId="1F8933FE" w14:textId="77777777" w:rsidR="003214E1" w:rsidRPr="00A37B9C" w:rsidRDefault="003214E1" w:rsidP="00B5664A">
            <w:pPr>
              <w:pStyle w:val="Citation"/>
              <w:rPr>
                <w:rFonts w:ascii="Arial" w:hAnsi="Arial" w:cs="Arial"/>
                <w:color w:val="auto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12" w:space="0" w:color="000000" w:themeColor="accent5"/>
              <w:bottom w:val="single" w:sz="4" w:space="0" w:color="auto"/>
              <w:right w:val="single" w:sz="4" w:space="0" w:color="auto"/>
            </w:tcBorders>
          </w:tcPr>
          <w:p w14:paraId="6D9C5E61" w14:textId="7B5B2120" w:rsidR="003214E1" w:rsidRPr="00A37B9C" w:rsidRDefault="003214E1" w:rsidP="00B5664A">
            <w:pPr>
              <w:pStyle w:val="Citation"/>
              <w:rPr>
                <w:rFonts w:ascii="Arial" w:hAnsi="Arial" w:cs="Arial"/>
                <w:color w:val="auto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978A" w14:textId="77777777" w:rsidR="003214E1" w:rsidRPr="00A37B9C" w:rsidRDefault="003214E1" w:rsidP="00B5664A">
            <w:pPr>
              <w:pStyle w:val="Citation"/>
              <w:rPr>
                <w:rFonts w:ascii="Arial" w:hAnsi="Arial" w:cs="Arial"/>
                <w:color w:val="auto"/>
              </w:rPr>
            </w:pPr>
          </w:p>
        </w:tc>
      </w:tr>
      <w:tr w:rsidR="003214E1" w:rsidRPr="00A37B9C" w14:paraId="04DE8903" w14:textId="77777777" w:rsidTr="00A6070A">
        <w:trPr>
          <w:gridAfter w:val="1"/>
          <w:wAfter w:w="46" w:type="dxa"/>
          <w:trHeight w:val="34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accent5"/>
              <w:right w:val="single" w:sz="4" w:space="0" w:color="auto"/>
            </w:tcBorders>
          </w:tcPr>
          <w:p w14:paraId="10FAC67A" w14:textId="094C6E75" w:rsidR="003214E1" w:rsidRPr="003214E1" w:rsidRDefault="003214E1" w:rsidP="00B5664A">
            <w:pPr>
              <w:pStyle w:val="Citation"/>
              <w:rPr>
                <w:rFonts w:ascii="Arial" w:hAnsi="Arial" w:cs="Arial"/>
                <w:b/>
                <w:bCs/>
                <w:color w:val="auto"/>
              </w:rPr>
            </w:pPr>
            <w:r w:rsidRPr="003214E1">
              <w:rPr>
                <w:rFonts w:ascii="Arial" w:hAnsi="Arial" w:cs="Arial"/>
                <w:b/>
                <w:bCs/>
                <w:color w:val="auto"/>
              </w:rPr>
              <w:t>Prêt bancaire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accent5"/>
              <w:right w:val="single" w:sz="12" w:space="0" w:color="000000" w:themeColor="accent5"/>
            </w:tcBorders>
          </w:tcPr>
          <w:p w14:paraId="7F9D001F" w14:textId="77777777" w:rsidR="003214E1" w:rsidRPr="00A37B9C" w:rsidRDefault="003214E1" w:rsidP="00B5664A">
            <w:pPr>
              <w:pStyle w:val="Citation"/>
              <w:rPr>
                <w:rFonts w:ascii="Arial" w:hAnsi="Arial" w:cs="Arial"/>
                <w:color w:val="auto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12" w:space="0" w:color="000000" w:themeColor="accent5"/>
              <w:bottom w:val="single" w:sz="12" w:space="0" w:color="000000" w:themeColor="accent5"/>
              <w:right w:val="single" w:sz="4" w:space="0" w:color="auto"/>
            </w:tcBorders>
          </w:tcPr>
          <w:p w14:paraId="451AA23E" w14:textId="77777777" w:rsidR="003214E1" w:rsidRPr="00A37B9C" w:rsidRDefault="003214E1" w:rsidP="00B5664A">
            <w:pPr>
              <w:pStyle w:val="Citation"/>
              <w:rPr>
                <w:rFonts w:ascii="Arial" w:hAnsi="Arial" w:cs="Arial"/>
                <w:color w:val="auto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12" w:space="0" w:color="000000" w:themeColor="accent5"/>
              <w:right w:val="single" w:sz="4" w:space="0" w:color="auto"/>
            </w:tcBorders>
          </w:tcPr>
          <w:p w14:paraId="29CEFD77" w14:textId="77777777" w:rsidR="003214E1" w:rsidRPr="00A37B9C" w:rsidRDefault="003214E1" w:rsidP="00B5664A">
            <w:pPr>
              <w:pStyle w:val="Citation"/>
              <w:rPr>
                <w:rFonts w:ascii="Arial" w:hAnsi="Arial" w:cs="Arial"/>
                <w:color w:val="auto"/>
              </w:rPr>
            </w:pPr>
          </w:p>
        </w:tc>
      </w:tr>
      <w:tr w:rsidR="0060505F" w:rsidRPr="00A37B9C" w14:paraId="16F442FE" w14:textId="77777777" w:rsidTr="001C24CB">
        <w:trPr>
          <w:gridAfter w:val="1"/>
          <w:wAfter w:w="46" w:type="dxa"/>
          <w:trHeight w:val="344"/>
        </w:trPr>
        <w:tc>
          <w:tcPr>
            <w:tcW w:w="5387" w:type="dxa"/>
            <w:gridSpan w:val="2"/>
            <w:tcBorders>
              <w:top w:val="single" w:sz="12" w:space="0" w:color="000000" w:themeColor="accent5"/>
              <w:left w:val="single" w:sz="4" w:space="0" w:color="auto"/>
              <w:bottom w:val="single" w:sz="4" w:space="0" w:color="auto"/>
              <w:right w:val="single" w:sz="12" w:space="0" w:color="000000" w:themeColor="accent5"/>
            </w:tcBorders>
            <w:vAlign w:val="center"/>
          </w:tcPr>
          <w:p w14:paraId="168D54D1" w14:textId="7B89CF5D" w:rsidR="0060505F" w:rsidRPr="00A37B9C" w:rsidRDefault="0060505F" w:rsidP="0060505F">
            <w:pPr>
              <w:pStyle w:val="Citation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b/>
                <w:bCs/>
                <w:color w:val="auto"/>
              </w:rPr>
              <w:lastRenderedPageBreak/>
              <w:t>TOTAL ESTIMÉ :</w:t>
            </w:r>
            <w:r w:rsidR="00C404F7">
              <w:rPr>
                <w:rFonts w:ascii="Arial" w:hAnsi="Arial" w:cs="Arial"/>
                <w:b/>
                <w:bCs/>
                <w:color w:val="auto"/>
              </w:rPr>
              <w:t xml:space="preserve"> </w:t>
            </w:r>
          </w:p>
        </w:tc>
        <w:tc>
          <w:tcPr>
            <w:tcW w:w="4682" w:type="dxa"/>
            <w:gridSpan w:val="2"/>
            <w:tcBorders>
              <w:top w:val="single" w:sz="12" w:space="0" w:color="000000" w:themeColor="accent5"/>
              <w:left w:val="single" w:sz="12" w:space="0" w:color="000000" w:themeColor="accent5"/>
              <w:bottom w:val="single" w:sz="4" w:space="0" w:color="auto"/>
              <w:right w:val="single" w:sz="4" w:space="0" w:color="auto"/>
            </w:tcBorders>
            <w:vAlign w:val="center"/>
          </w:tcPr>
          <w:p w14:paraId="3DC70414" w14:textId="7F72FAC6" w:rsidR="0060505F" w:rsidRPr="00A37B9C" w:rsidRDefault="0060505F" w:rsidP="004D74E9">
            <w:pPr>
              <w:pStyle w:val="Citation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b/>
                <w:bCs/>
                <w:color w:val="auto"/>
              </w:rPr>
              <w:t>TOTAL ESTIMÉ :</w:t>
            </w:r>
          </w:p>
        </w:tc>
      </w:tr>
    </w:tbl>
    <w:p w14:paraId="12613FE7" w14:textId="77777777" w:rsidR="00F91FD5" w:rsidRPr="00FF3323" w:rsidRDefault="00F91FD5" w:rsidP="00F91FD5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DD3285" wp14:editId="641DB133">
                <wp:simplePos x="0" y="0"/>
                <wp:positionH relativeFrom="margin">
                  <wp:posOffset>-48537</wp:posOffset>
                </wp:positionH>
                <wp:positionV relativeFrom="paragraph">
                  <wp:posOffset>180340</wp:posOffset>
                </wp:positionV>
                <wp:extent cx="6766560" cy="0"/>
                <wp:effectExtent l="0" t="0" r="0" b="0"/>
                <wp:wrapNone/>
                <wp:docPr id="4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6656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554AEE" id="Connecteur droit 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3.8pt,14.2pt" to="529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" strokecolor="#8a8a8a [3209]" strokeweight="1pt">
                <w10:wrap anchorx="margin"/>
              </v:line>
            </w:pict>
          </mc:Fallback>
        </mc:AlternateContent>
      </w:r>
    </w:p>
    <w:p w14:paraId="43B55722" w14:textId="77777777" w:rsidR="00F91FD5" w:rsidRDefault="00F91FD5" w:rsidP="00F91FD5">
      <w:pPr>
        <w:pStyle w:val="Sansinterligne"/>
        <w:rPr>
          <w:rFonts w:ascii="Arial" w:hAnsi="Arial" w:cs="Arial"/>
          <w:sz w:val="18"/>
          <w:szCs w:val="18"/>
        </w:rPr>
      </w:pPr>
    </w:p>
    <w:p w14:paraId="5A9A9953" w14:textId="77777777" w:rsidR="001A3D50" w:rsidRDefault="001A3D50" w:rsidP="00683237">
      <w:pPr>
        <w:pStyle w:val="Sansinterligne"/>
        <w:rPr>
          <w:rFonts w:ascii="Arial" w:hAnsi="Arial" w:cs="Arial"/>
          <w:b/>
          <w:bCs/>
        </w:rPr>
      </w:pPr>
    </w:p>
    <w:p w14:paraId="75390AA1" w14:textId="644CF045" w:rsidR="00885AE4" w:rsidRPr="00885AE4" w:rsidRDefault="00885AE4" w:rsidP="00683237">
      <w:pPr>
        <w:pStyle w:val="Sansinterligne"/>
        <w:rPr>
          <w:rFonts w:ascii="Arial" w:hAnsi="Arial" w:cs="Arial"/>
          <w:b/>
          <w:bCs/>
        </w:rPr>
      </w:pPr>
      <w:r w:rsidRPr="00885AE4">
        <w:rPr>
          <w:rFonts w:ascii="Arial" w:hAnsi="Arial" w:cs="Arial"/>
          <w:b/>
          <w:bCs/>
        </w:rPr>
        <w:t>Merci de soumettre votre fiche de synthèse complétée (en format .</w:t>
      </w:r>
      <w:proofErr w:type="spellStart"/>
      <w:r w:rsidRPr="00885AE4">
        <w:rPr>
          <w:rFonts w:ascii="Arial" w:hAnsi="Arial" w:cs="Arial"/>
          <w:b/>
          <w:bCs/>
        </w:rPr>
        <w:t>pdf</w:t>
      </w:r>
      <w:proofErr w:type="spellEnd"/>
      <w:r w:rsidRPr="00885AE4">
        <w:rPr>
          <w:rFonts w:ascii="Arial" w:hAnsi="Arial" w:cs="Arial"/>
          <w:b/>
          <w:bCs/>
        </w:rPr>
        <w:t>) via la plateforme de candidature à l’endroit prévu à cet effet :</w:t>
      </w:r>
    </w:p>
    <w:p w14:paraId="06E97523" w14:textId="68BF29F2" w:rsidR="00F91FD5" w:rsidRPr="00885AE4" w:rsidRDefault="00885AE4" w:rsidP="00F91FD5">
      <w:pPr>
        <w:pStyle w:val="Sansinterligne"/>
        <w:rPr>
          <w:rFonts w:ascii="Arial" w:hAnsi="Arial" w:cs="Arial"/>
          <w:lang w:val="en-US"/>
        </w:rPr>
      </w:pPr>
      <w:r w:rsidRPr="00885AE4">
        <w:rPr>
          <w:rFonts w:ascii="Arial" w:hAnsi="Arial" w:cs="Arial"/>
          <w:b/>
          <w:bCs/>
          <w:i/>
          <w:iCs/>
          <w:lang w:val="en-US"/>
        </w:rPr>
        <w:t>Additional Information </w:t>
      </w:r>
      <w:r w:rsidRPr="00885AE4">
        <w:rPr>
          <w:rFonts w:ascii="Arial" w:hAnsi="Arial" w:cs="Arial"/>
          <w:b/>
          <w:bCs/>
          <w:i/>
          <w:iCs/>
        </w:rPr>
        <w:sym w:font="Wingdings" w:char="F0E0"/>
      </w:r>
      <w:r w:rsidRPr="00885AE4">
        <w:rPr>
          <w:rFonts w:ascii="Arial" w:hAnsi="Arial" w:cs="Arial"/>
          <w:b/>
          <w:bCs/>
          <w:i/>
          <w:iCs/>
          <w:lang w:val="en-US"/>
        </w:rPr>
        <w:t xml:space="preserve"> Additional Documentation </w:t>
      </w:r>
      <w:r w:rsidRPr="00885AE4">
        <w:rPr>
          <w:rFonts w:ascii="Arial" w:hAnsi="Arial" w:cs="Arial"/>
          <w:b/>
          <w:bCs/>
          <w:i/>
          <w:iCs/>
        </w:rPr>
        <w:sym w:font="Wingdings" w:char="F0E0"/>
      </w:r>
      <w:r w:rsidRPr="00885AE4">
        <w:rPr>
          <w:rFonts w:ascii="Arial" w:hAnsi="Arial" w:cs="Arial"/>
          <w:b/>
          <w:bCs/>
          <w:i/>
          <w:iCs/>
          <w:lang w:val="en-US"/>
        </w:rPr>
        <w:t xml:space="preserve"> Country Specific Materials</w:t>
      </w:r>
    </w:p>
    <w:sectPr w:rsidR="00F91FD5" w:rsidRPr="00885AE4" w:rsidSect="008C5BB3">
      <w:headerReference w:type="default" r:id="rId14"/>
      <w:footerReference w:type="default" r:id="rId15"/>
      <w:pgSz w:w="11906" w:h="16838" w:code="9"/>
      <w:pgMar w:top="864" w:right="576" w:bottom="720" w:left="576" w:header="864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0D7DD" w14:textId="77777777" w:rsidR="0039064C" w:rsidRDefault="0039064C" w:rsidP="001A0130">
      <w:pPr>
        <w:spacing w:after="0" w:line="240" w:lineRule="auto"/>
      </w:pPr>
      <w:r>
        <w:separator/>
      </w:r>
    </w:p>
  </w:endnote>
  <w:endnote w:type="continuationSeparator" w:id="0">
    <w:p w14:paraId="270EC0CB" w14:textId="77777777" w:rsidR="0039064C" w:rsidRDefault="0039064C" w:rsidP="001A0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4460518"/>
      <w:docPartObj>
        <w:docPartGallery w:val="Page Numbers (Bottom of Page)"/>
        <w:docPartUnique/>
      </w:docPartObj>
    </w:sdtPr>
    <w:sdtEndPr/>
    <w:sdtContent>
      <w:p w14:paraId="30EB2144" w14:textId="25383390" w:rsidR="001A3D50" w:rsidRDefault="001A3D50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770AAB" w14:textId="77777777" w:rsidR="001A3D50" w:rsidRDefault="001A3D5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DAD36" w14:textId="77777777" w:rsidR="0039064C" w:rsidRDefault="0039064C" w:rsidP="001A0130">
      <w:pPr>
        <w:spacing w:after="0" w:line="240" w:lineRule="auto"/>
      </w:pPr>
      <w:r>
        <w:separator/>
      </w:r>
    </w:p>
  </w:footnote>
  <w:footnote w:type="continuationSeparator" w:id="0">
    <w:p w14:paraId="0532A665" w14:textId="77777777" w:rsidR="0039064C" w:rsidRDefault="0039064C" w:rsidP="001A01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87733" w14:textId="20E74201" w:rsidR="001A0130" w:rsidRDefault="00A9752B" w:rsidP="00D6666C">
    <w:pPr>
      <w:pStyle w:val="En-tte"/>
      <w:tabs>
        <w:tab w:val="clear" w:pos="4680"/>
        <w:tab w:val="clear" w:pos="9360"/>
        <w:tab w:val="center" w:pos="5377"/>
      </w:tabs>
    </w:pPr>
    <w:bookmarkStart w:id="1" w:name="_Hlk141264666"/>
    <w:r>
      <w:rPr>
        <w:rFonts w:ascii="Calibri" w:hAnsi="Calibri" w:cs="Calibri"/>
        <w:noProof/>
        <w:sz w:val="20"/>
        <w:szCs w:val="18"/>
      </w:rPr>
      <w:drawing>
        <wp:anchor distT="0" distB="0" distL="114300" distR="114300" simplePos="0" relativeHeight="251665408" behindDoc="1" locked="0" layoutInCell="1" allowOverlap="1" wp14:anchorId="3256DD76" wp14:editId="675502D4">
          <wp:simplePos x="0" y="0"/>
          <wp:positionH relativeFrom="margin">
            <wp:align>center</wp:align>
          </wp:positionH>
          <wp:positionV relativeFrom="paragraph">
            <wp:posOffset>-441960</wp:posOffset>
          </wp:positionV>
          <wp:extent cx="1720646" cy="571500"/>
          <wp:effectExtent l="0" t="0" r="0" b="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0646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91FD5">
      <w:rPr>
        <w:noProof/>
        <w:lang w:bidi="fr-FR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639CB7D6" wp14:editId="0534F4DD">
              <wp:simplePos x="0" y="0"/>
              <wp:positionH relativeFrom="margin">
                <wp:align>center</wp:align>
              </wp:positionH>
              <wp:positionV relativeFrom="margin">
                <wp:align>bottom</wp:align>
              </wp:positionV>
              <wp:extent cx="7285355" cy="12245008"/>
              <wp:effectExtent l="0" t="0" r="0" b="4445"/>
              <wp:wrapNone/>
              <wp:docPr id="26" name="Groupe 2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5355" cy="12245008"/>
                        <a:chOff x="-12704" y="312420"/>
                        <a:chExt cx="7287768" cy="11249902"/>
                      </a:xfrm>
                    </wpg:grpSpPr>
                    <wps:wsp>
                      <wps:cNvPr id="3" name="Rectangle 3">
                        <a:extLst>
                          <a:ext uri="{FF2B5EF4-FFF2-40B4-BE49-F238E27FC236}">
                            <a16:creationId xmlns:a16="http://schemas.microsoft.com/office/drawing/2014/main" id="{4FB03EB0-31AC-464A-A4CF-52AA945A224D}"/>
                          </a:ex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-12704" y="3245827"/>
                          <a:ext cx="7287768" cy="83164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g:grpSp>
                      <wpg:cNvPr id="21" name="Groupe 21"/>
                      <wpg:cNvGrpSpPr/>
                      <wpg:grpSpPr>
                        <a:xfrm>
                          <a:off x="205740" y="312420"/>
                          <a:ext cx="644436" cy="644436"/>
                          <a:chOff x="0" y="0"/>
                          <a:chExt cx="644436" cy="644436"/>
                        </a:xfrm>
                      </wpg:grpSpPr>
                      <wps:wsp>
                        <wps:cNvPr id="22" name="Ovale 22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0" y="0"/>
                            <a:ext cx="644436" cy="644436"/>
                          </a:xfrm>
                          <a:prstGeom prst="ellipse">
                            <a:avLst/>
                          </a:prstGeom>
                          <a:solidFill>
                            <a:schemeClr val="bg1">
                              <a:alpha val="24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23" name="Groupe 22" descr="Icône de mise à jour d’informations"/>
                        <wpg:cNvGrpSpPr/>
                        <wpg:grpSpPr>
                          <a:xfrm>
                            <a:off x="144780" y="144780"/>
                            <a:ext cx="356028" cy="360000"/>
                            <a:chOff x="0" y="0"/>
                            <a:chExt cx="4138163" cy="4184332"/>
                          </a:xfrm>
                          <a:solidFill>
                            <a:schemeClr val="bg1"/>
                          </a:solidFill>
                        </wpg:grpSpPr>
                        <wps:wsp>
                          <wps:cNvPr id="24" name="Forme libre : Forme 24"/>
                          <wps:cNvSpPr/>
                          <wps:spPr>
                            <a:xfrm>
                              <a:off x="0" y="202882"/>
                              <a:ext cx="3914775" cy="3981450"/>
                            </a:xfrm>
                            <a:custGeom>
                              <a:avLst/>
                              <a:gdLst>
                                <a:gd name="connsiteX0" fmla="*/ 3750469 w 3914775"/>
                                <a:gd name="connsiteY0" fmla="*/ 1936909 h 3981450"/>
                                <a:gd name="connsiteX1" fmla="*/ 3588544 w 3914775"/>
                                <a:gd name="connsiteY1" fmla="*/ 2098834 h 3981450"/>
                                <a:gd name="connsiteX2" fmla="*/ 3588544 w 3914775"/>
                                <a:gd name="connsiteY2" fmla="*/ 3438049 h 3981450"/>
                                <a:gd name="connsiteX3" fmla="*/ 3368516 w 3914775"/>
                                <a:gd name="connsiteY3" fmla="*/ 3655219 h 3981450"/>
                                <a:gd name="connsiteX4" fmla="*/ 552926 w 3914775"/>
                                <a:gd name="connsiteY4" fmla="*/ 3655219 h 3981450"/>
                                <a:gd name="connsiteX5" fmla="*/ 330994 w 3914775"/>
                                <a:gd name="connsiteY5" fmla="*/ 3438049 h 3981450"/>
                                <a:gd name="connsiteX6" fmla="*/ 330994 w 3914775"/>
                                <a:gd name="connsiteY6" fmla="*/ 545306 h 3981450"/>
                                <a:gd name="connsiteX7" fmla="*/ 552926 w 3914775"/>
                                <a:gd name="connsiteY7" fmla="*/ 330994 h 3981450"/>
                                <a:gd name="connsiteX8" fmla="*/ 1644491 w 3914775"/>
                                <a:gd name="connsiteY8" fmla="*/ 330994 h 3981450"/>
                                <a:gd name="connsiteX9" fmla="*/ 1806416 w 3914775"/>
                                <a:gd name="connsiteY9" fmla="*/ 169069 h 3981450"/>
                                <a:gd name="connsiteX10" fmla="*/ 1644491 w 3914775"/>
                                <a:gd name="connsiteY10" fmla="*/ 7144 h 3981450"/>
                                <a:gd name="connsiteX11" fmla="*/ 552926 w 3914775"/>
                                <a:gd name="connsiteY11" fmla="*/ 7144 h 3981450"/>
                                <a:gd name="connsiteX12" fmla="*/ 7144 w 3914775"/>
                                <a:gd name="connsiteY12" fmla="*/ 545306 h 3981450"/>
                                <a:gd name="connsiteX13" fmla="*/ 7144 w 3914775"/>
                                <a:gd name="connsiteY13" fmla="*/ 3438049 h 3981450"/>
                                <a:gd name="connsiteX14" fmla="*/ 552926 w 3914775"/>
                                <a:gd name="connsiteY14" fmla="*/ 3979069 h 3981450"/>
                                <a:gd name="connsiteX15" fmla="*/ 3368516 w 3914775"/>
                                <a:gd name="connsiteY15" fmla="*/ 3979069 h 3981450"/>
                                <a:gd name="connsiteX16" fmla="*/ 3912394 w 3914775"/>
                                <a:gd name="connsiteY16" fmla="*/ 3438049 h 3981450"/>
                                <a:gd name="connsiteX17" fmla="*/ 3912394 w 3914775"/>
                                <a:gd name="connsiteY17" fmla="*/ 2098834 h 3981450"/>
                                <a:gd name="connsiteX18" fmla="*/ 3750469 w 3914775"/>
                                <a:gd name="connsiteY18" fmla="*/ 1936909 h 39814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</a:cxnLst>
                              <a:rect l="l" t="t" r="r" b="b"/>
                              <a:pathLst>
                                <a:path w="3914775" h="3981450">
                                  <a:moveTo>
                                    <a:pt x="3750469" y="1936909"/>
                                  </a:moveTo>
                                  <a:cubicBezTo>
                                    <a:pt x="3660934" y="1936909"/>
                                    <a:pt x="3588544" y="2009299"/>
                                    <a:pt x="3588544" y="2098834"/>
                                  </a:cubicBezTo>
                                  <a:lnTo>
                                    <a:pt x="3588544" y="3438049"/>
                                  </a:lnTo>
                                  <a:cubicBezTo>
                                    <a:pt x="3588544" y="3559016"/>
                                    <a:pt x="3488531" y="3655219"/>
                                    <a:pt x="3368516" y="3655219"/>
                                  </a:cubicBezTo>
                                  <a:lnTo>
                                    <a:pt x="552926" y="3655219"/>
                                  </a:lnTo>
                                  <a:cubicBezTo>
                                    <a:pt x="431959" y="3655219"/>
                                    <a:pt x="330994" y="3559016"/>
                                    <a:pt x="330994" y="3438049"/>
                                  </a:cubicBezTo>
                                  <a:lnTo>
                                    <a:pt x="330994" y="545306"/>
                                  </a:lnTo>
                                  <a:cubicBezTo>
                                    <a:pt x="330994" y="424339"/>
                                    <a:pt x="431959" y="330994"/>
                                    <a:pt x="552926" y="330994"/>
                                  </a:cubicBezTo>
                                  <a:lnTo>
                                    <a:pt x="1644491" y="330994"/>
                                  </a:lnTo>
                                  <a:cubicBezTo>
                                    <a:pt x="1734026" y="330994"/>
                                    <a:pt x="1806416" y="258604"/>
                                    <a:pt x="1806416" y="169069"/>
                                  </a:cubicBezTo>
                                  <a:cubicBezTo>
                                    <a:pt x="1806416" y="79534"/>
                                    <a:pt x="1734026" y="7144"/>
                                    <a:pt x="1644491" y="7144"/>
                                  </a:cubicBezTo>
                                  <a:lnTo>
                                    <a:pt x="552926" y="7144"/>
                                  </a:lnTo>
                                  <a:cubicBezTo>
                                    <a:pt x="253841" y="7144"/>
                                    <a:pt x="7144" y="246221"/>
                                    <a:pt x="7144" y="545306"/>
                                  </a:cubicBezTo>
                                  <a:lnTo>
                                    <a:pt x="7144" y="3438049"/>
                                  </a:lnTo>
                                  <a:cubicBezTo>
                                    <a:pt x="7144" y="3737134"/>
                                    <a:pt x="253841" y="3979069"/>
                                    <a:pt x="552926" y="3979069"/>
                                  </a:cubicBezTo>
                                  <a:lnTo>
                                    <a:pt x="3368516" y="3979069"/>
                                  </a:lnTo>
                                  <a:cubicBezTo>
                                    <a:pt x="3667601" y="3979069"/>
                                    <a:pt x="3912394" y="3738086"/>
                                    <a:pt x="3912394" y="3438049"/>
                                  </a:cubicBezTo>
                                  <a:lnTo>
                                    <a:pt x="3912394" y="2098834"/>
                                  </a:lnTo>
                                  <a:cubicBezTo>
                                    <a:pt x="3912394" y="2010251"/>
                                    <a:pt x="3840004" y="1936909"/>
                                    <a:pt x="3750469" y="1936909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" name="Forme libre : Forme 25"/>
                          <wps:cNvSpPr/>
                          <wps:spPr>
                            <a:xfrm>
                              <a:off x="1271138" y="0"/>
                              <a:ext cx="2867025" cy="2895600"/>
                            </a:xfrm>
                            <a:custGeom>
                              <a:avLst/>
                              <a:gdLst>
                                <a:gd name="connsiteX0" fmla="*/ 2471711 w 2867025"/>
                                <a:gd name="connsiteY0" fmla="*/ 141446 h 2895600"/>
                                <a:gd name="connsiteX1" fmla="*/ 2154528 w 2867025"/>
                                <a:gd name="connsiteY1" fmla="*/ 7144 h 2895600"/>
                                <a:gd name="connsiteX2" fmla="*/ 1836393 w 2867025"/>
                                <a:gd name="connsiteY2" fmla="*/ 138589 h 2895600"/>
                                <a:gd name="connsiteX3" fmla="*/ 380973 w 2867025"/>
                                <a:gd name="connsiteY3" fmla="*/ 1594009 h 2895600"/>
                                <a:gd name="connsiteX4" fmla="*/ 266673 w 2867025"/>
                                <a:gd name="connsiteY4" fmla="*/ 1789271 h 2895600"/>
                                <a:gd name="connsiteX5" fmla="*/ 13308 w 2867025"/>
                                <a:gd name="connsiteY5" fmla="*/ 2686526 h 2895600"/>
                                <a:gd name="connsiteX6" fmla="*/ 56171 w 2867025"/>
                                <a:gd name="connsiteY6" fmla="*/ 2846546 h 2895600"/>
                                <a:gd name="connsiteX7" fmla="*/ 169518 w 2867025"/>
                                <a:gd name="connsiteY7" fmla="*/ 2892266 h 2895600"/>
                                <a:gd name="connsiteX8" fmla="*/ 217143 w 2867025"/>
                                <a:gd name="connsiteY8" fmla="*/ 2884646 h 2895600"/>
                                <a:gd name="connsiteX9" fmla="*/ 1089633 w 2867025"/>
                                <a:gd name="connsiteY9" fmla="*/ 2616041 h 2895600"/>
                                <a:gd name="connsiteX10" fmla="*/ 1274418 w 2867025"/>
                                <a:gd name="connsiteY10" fmla="*/ 2504599 h 2895600"/>
                                <a:gd name="connsiteX11" fmla="*/ 1274418 w 2867025"/>
                                <a:gd name="connsiteY11" fmla="*/ 2504599 h 2895600"/>
                                <a:gd name="connsiteX12" fmla="*/ 2735553 w 2867025"/>
                                <a:gd name="connsiteY12" fmla="*/ 1043464 h 2895600"/>
                                <a:gd name="connsiteX13" fmla="*/ 2738411 w 2867025"/>
                                <a:gd name="connsiteY13" fmla="*/ 412909 h 2895600"/>
                                <a:gd name="connsiteX14" fmla="*/ 2471711 w 2867025"/>
                                <a:gd name="connsiteY14" fmla="*/ 141446 h 2895600"/>
                                <a:gd name="connsiteX15" fmla="*/ 1747811 w 2867025"/>
                                <a:gd name="connsiteY15" fmla="*/ 685324 h 2895600"/>
                                <a:gd name="connsiteX16" fmla="*/ 2187866 w 2867025"/>
                                <a:gd name="connsiteY16" fmla="*/ 1134904 h 2895600"/>
                                <a:gd name="connsiteX17" fmla="*/ 2080233 w 2867025"/>
                                <a:gd name="connsiteY17" fmla="*/ 1242536 h 2895600"/>
                                <a:gd name="connsiteX18" fmla="*/ 1640178 w 2867025"/>
                                <a:gd name="connsiteY18" fmla="*/ 792956 h 2895600"/>
                                <a:gd name="connsiteX19" fmla="*/ 1747811 w 2867025"/>
                                <a:gd name="connsiteY19" fmla="*/ 685324 h 2895600"/>
                                <a:gd name="connsiteX20" fmla="*/ 1044866 w 2867025"/>
                                <a:gd name="connsiteY20" fmla="*/ 2276951 h 2895600"/>
                                <a:gd name="connsiteX21" fmla="*/ 993431 w 2867025"/>
                                <a:gd name="connsiteY21" fmla="*/ 2307431 h 2895600"/>
                                <a:gd name="connsiteX22" fmla="*/ 404786 w 2867025"/>
                                <a:gd name="connsiteY22" fmla="*/ 2488406 h 2895600"/>
                                <a:gd name="connsiteX23" fmla="*/ 577188 w 2867025"/>
                                <a:gd name="connsiteY23" fmla="*/ 1876901 h 2895600"/>
                                <a:gd name="connsiteX24" fmla="*/ 608621 w 2867025"/>
                                <a:gd name="connsiteY24" fmla="*/ 1822609 h 2895600"/>
                                <a:gd name="connsiteX25" fmla="*/ 1409673 w 2867025"/>
                                <a:gd name="connsiteY25" fmla="*/ 1021556 h 2895600"/>
                                <a:gd name="connsiteX26" fmla="*/ 1849728 w 2867025"/>
                                <a:gd name="connsiteY26" fmla="*/ 1471136 h 2895600"/>
                                <a:gd name="connsiteX27" fmla="*/ 1044866 w 2867025"/>
                                <a:gd name="connsiteY27" fmla="*/ 2276951 h 2895600"/>
                                <a:gd name="connsiteX28" fmla="*/ 2506953 w 2867025"/>
                                <a:gd name="connsiteY28" fmla="*/ 814864 h 2895600"/>
                                <a:gd name="connsiteX29" fmla="*/ 2416466 w 2867025"/>
                                <a:gd name="connsiteY29" fmla="*/ 905351 h 2895600"/>
                                <a:gd name="connsiteX30" fmla="*/ 1976411 w 2867025"/>
                                <a:gd name="connsiteY30" fmla="*/ 455771 h 2895600"/>
                                <a:gd name="connsiteX31" fmla="*/ 2064041 w 2867025"/>
                                <a:gd name="connsiteY31" fmla="*/ 369094 h 2895600"/>
                                <a:gd name="connsiteX32" fmla="*/ 2151671 w 2867025"/>
                                <a:gd name="connsiteY32" fmla="*/ 333851 h 2895600"/>
                                <a:gd name="connsiteX33" fmla="*/ 2152624 w 2867025"/>
                                <a:gd name="connsiteY33" fmla="*/ 333851 h 2895600"/>
                                <a:gd name="connsiteX34" fmla="*/ 2240253 w 2867025"/>
                                <a:gd name="connsiteY34" fmla="*/ 370046 h 2895600"/>
                                <a:gd name="connsiteX35" fmla="*/ 2506953 w 2867025"/>
                                <a:gd name="connsiteY35" fmla="*/ 641509 h 2895600"/>
                                <a:gd name="connsiteX36" fmla="*/ 2506953 w 2867025"/>
                                <a:gd name="connsiteY36" fmla="*/ 814864 h 28956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</a:cxnLst>
                              <a:rect l="l" t="t" r="r" b="b"/>
                              <a:pathLst>
                                <a:path w="2867025" h="2895600">
                                  <a:moveTo>
                                    <a:pt x="2471711" y="141446"/>
                                  </a:moveTo>
                                  <a:cubicBezTo>
                                    <a:pt x="2386938" y="55721"/>
                                    <a:pt x="2274543" y="8096"/>
                                    <a:pt x="2154528" y="7144"/>
                                  </a:cubicBezTo>
                                  <a:cubicBezTo>
                                    <a:pt x="2034513" y="7144"/>
                                    <a:pt x="1921166" y="52864"/>
                                    <a:pt x="1836393" y="138589"/>
                                  </a:cubicBezTo>
                                  <a:lnTo>
                                    <a:pt x="380973" y="1594009"/>
                                  </a:lnTo>
                                  <a:cubicBezTo>
                                    <a:pt x="326681" y="1648301"/>
                                    <a:pt x="287628" y="1715929"/>
                                    <a:pt x="266673" y="1789271"/>
                                  </a:cubicBezTo>
                                  <a:lnTo>
                                    <a:pt x="13308" y="2686526"/>
                                  </a:lnTo>
                                  <a:cubicBezTo>
                                    <a:pt x="-2884" y="2743676"/>
                                    <a:pt x="13308" y="2804636"/>
                                    <a:pt x="56171" y="2846546"/>
                                  </a:cubicBezTo>
                                  <a:cubicBezTo>
                                    <a:pt x="86651" y="2876074"/>
                                    <a:pt x="127608" y="2892266"/>
                                    <a:pt x="169518" y="2892266"/>
                                  </a:cubicBezTo>
                                  <a:cubicBezTo>
                                    <a:pt x="185711" y="2892266"/>
                                    <a:pt x="201903" y="2890361"/>
                                    <a:pt x="217143" y="2884646"/>
                                  </a:cubicBezTo>
                                  <a:lnTo>
                                    <a:pt x="1089633" y="2616041"/>
                                  </a:lnTo>
                                  <a:cubicBezTo>
                                    <a:pt x="1159166" y="2595086"/>
                                    <a:pt x="1222983" y="2556034"/>
                                    <a:pt x="1274418" y="2504599"/>
                                  </a:cubicBezTo>
                                  <a:lnTo>
                                    <a:pt x="1274418" y="2504599"/>
                                  </a:lnTo>
                                  <a:lnTo>
                                    <a:pt x="2735553" y="1043464"/>
                                  </a:lnTo>
                                  <a:cubicBezTo>
                                    <a:pt x="2908909" y="870109"/>
                                    <a:pt x="2909861" y="588169"/>
                                    <a:pt x="2738411" y="412909"/>
                                  </a:cubicBezTo>
                                  <a:lnTo>
                                    <a:pt x="2471711" y="141446"/>
                                  </a:lnTo>
                                  <a:close/>
                                  <a:moveTo>
                                    <a:pt x="1747811" y="685324"/>
                                  </a:moveTo>
                                  <a:lnTo>
                                    <a:pt x="2187866" y="1134904"/>
                                  </a:lnTo>
                                  <a:lnTo>
                                    <a:pt x="2080233" y="1242536"/>
                                  </a:lnTo>
                                  <a:lnTo>
                                    <a:pt x="1640178" y="792956"/>
                                  </a:lnTo>
                                  <a:lnTo>
                                    <a:pt x="1747811" y="685324"/>
                                  </a:lnTo>
                                  <a:close/>
                                  <a:moveTo>
                                    <a:pt x="1044866" y="2276951"/>
                                  </a:moveTo>
                                  <a:cubicBezTo>
                                    <a:pt x="1030578" y="2291239"/>
                                    <a:pt x="1013433" y="2301716"/>
                                    <a:pt x="993431" y="2307431"/>
                                  </a:cubicBezTo>
                                  <a:lnTo>
                                    <a:pt x="404786" y="2488406"/>
                                  </a:lnTo>
                                  <a:lnTo>
                                    <a:pt x="577188" y="1876901"/>
                                  </a:lnTo>
                                  <a:cubicBezTo>
                                    <a:pt x="582903" y="1856899"/>
                                    <a:pt x="594333" y="1837849"/>
                                    <a:pt x="608621" y="1822609"/>
                                  </a:cubicBezTo>
                                  <a:lnTo>
                                    <a:pt x="1409673" y="1021556"/>
                                  </a:lnTo>
                                  <a:lnTo>
                                    <a:pt x="1849728" y="1471136"/>
                                  </a:lnTo>
                                  <a:lnTo>
                                    <a:pt x="1044866" y="2276951"/>
                                  </a:lnTo>
                                  <a:close/>
                                  <a:moveTo>
                                    <a:pt x="2506953" y="814864"/>
                                  </a:moveTo>
                                  <a:lnTo>
                                    <a:pt x="2416466" y="905351"/>
                                  </a:lnTo>
                                  <a:lnTo>
                                    <a:pt x="1976411" y="455771"/>
                                  </a:lnTo>
                                  <a:lnTo>
                                    <a:pt x="2064041" y="369094"/>
                                  </a:lnTo>
                                  <a:cubicBezTo>
                                    <a:pt x="2087853" y="345281"/>
                                    <a:pt x="2118334" y="333851"/>
                                    <a:pt x="2151671" y="333851"/>
                                  </a:cubicBezTo>
                                  <a:cubicBezTo>
                                    <a:pt x="2151671" y="333851"/>
                                    <a:pt x="2151671" y="333851"/>
                                    <a:pt x="2152624" y="333851"/>
                                  </a:cubicBezTo>
                                  <a:cubicBezTo>
                                    <a:pt x="2185961" y="333851"/>
                                    <a:pt x="2217393" y="346234"/>
                                    <a:pt x="2240253" y="370046"/>
                                  </a:cubicBezTo>
                                  <a:lnTo>
                                    <a:pt x="2506953" y="641509"/>
                                  </a:lnTo>
                                  <a:cubicBezTo>
                                    <a:pt x="2554578" y="689134"/>
                                    <a:pt x="2554578" y="767239"/>
                                    <a:pt x="2506953" y="81486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0C2A620" id="Groupe 26" o:spid="_x0000_s1026" alt="&quot;&quot;" style="position:absolute;margin-left:0;margin-top:0;width:573.65pt;height:964.15pt;z-index:251664384;mso-position-horizontal:center;mso-position-horizontal-relative:margin;mso-position-vertical:bottom;mso-position-vertical-relative:margin;mso-width-relative:margin;mso-height-relative:margin" coordorigin="-127,3124" coordsize="72877,1124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">
              <v:rect id="Rectangle 3" o:spid="_x0000_s1027" alt="&quot;&quot;" style="position:absolute;left:-127;top:32458;width:72877;height:831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" fillcolor="#f2f2f2 [3052]" stroked="f" strokeweight="1pt"/>
              <v:group id="Groupe 21" o:spid="_x0000_s1028" style="position:absolute;left:2057;top:3124;width:6444;height:6444" coordsize="6444,6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<v:oval id="Ovale 22" o:spid="_x0000_s1029" alt="&quot;&quot;" style="position:absolute;width:6444;height:6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" fillcolor="white [3212]" stroked="f" strokeweight="1pt">
                  <v:fill opacity="15677f"/>
                </v:oval>
                <v:group id="Groupe 22" o:spid="_x0000_s1030" alt="Icône de mise à jour d’informations" style="position:absolute;left:1447;top:1447;width:3561;height:3600" coordsize="41381,41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Forme libre : Forme 24" o:spid="_x0000_s1031" style="position:absolute;top:2028;width:39147;height:39815;visibility:visible;mso-wrap-style:square;v-text-anchor:middle" coordsize="3914775,398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" path="m3750469,1936909v-89535,,-161925,72390,-161925,161925l3588544,3438049v,120967,-100013,217170,-220028,217170l552926,3655219v-120967,,-221932,-96203,-221932,-217170l330994,545306v,-120967,100965,-214312,221932,-214312l1644491,330994v89535,,161925,-72390,161925,-161925c1806416,79534,1734026,7144,1644491,7144r-1091565,c253841,7144,7144,246221,7144,545306r,2892743c7144,3737134,253841,3979069,552926,3979069r2815590,c3667601,3979069,3912394,3738086,3912394,3438049r,-1339215c3912394,2010251,3840004,1936909,3750469,1936909xe" filled="f" stroked="f">
                    <v:stroke joinstyle="miter"/>
                    <v:path arrowok="t" o:connecttype="custom" o:connectlocs="3750469,1936909;3588544,2098834;3588544,3438049;3368516,3655219;552926,3655219;330994,3438049;330994,545306;552926,330994;1644491,330994;1806416,169069;1644491,7144;552926,7144;7144,545306;7144,3438049;552926,3979069;3368516,3979069;3912394,3438049;3912394,2098834;3750469,1936909" o:connectangles="0,0,0,0,0,0,0,0,0,0,0,0,0,0,0,0,0,0,0"/>
                  </v:shape>
                  <v:shape id="Forme libre : Forme 25" o:spid="_x0000_s1032" style="position:absolute;left:12711;width:28670;height:28956;visibility:visible;mso-wrap-style:square;v-text-anchor:middle" coordsize="2867025,289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" path="m2471711,141446c2386938,55721,2274543,8096,2154528,7144v-120015,,-233362,45720,-318135,131445l380973,1594009v-54292,54292,-93345,121920,-114300,195262l13308,2686526v-16192,57150,,118110,42863,160020c86651,2876074,127608,2892266,169518,2892266v16193,,32385,-1905,47625,-7620l1089633,2616041v69533,-20955,133350,-60007,184785,-111442l1274418,2504599,2735553,1043464v173356,-173355,174308,-455295,2858,-630555l2471711,141446xm1747811,685324r440055,449580l2080233,1242536,1640178,792956,1747811,685324xm1044866,2276951v-14288,14288,-31433,24765,-51435,30480l404786,2488406,577188,1876901v5715,-20002,17145,-39052,31433,-54292l1409673,1021556r440055,449580l1044866,2276951xm2506953,814864r-90487,90487l1976411,455771r87630,-86677c2087853,345281,2118334,333851,2151671,333851v,,,,953,c2185961,333851,2217393,346234,2240253,370046r266700,271463c2554578,689134,2554578,767239,2506953,814864xe" filled="f" stroked="f">
                    <v:stroke joinstyle="miter"/>
                    <v:path arrowok="t" o:connecttype="custom" o:connectlocs="2471711,141446;2154528,7144;1836393,138589;380973,1594009;266673,1789271;13308,2686526;56171,2846546;169518,2892266;217143,2884646;1089633,2616041;1274418,2504599;1274418,2504599;2735553,1043464;2738411,412909;2471711,141446;1747811,685324;2187866,1134904;2080233,1242536;1640178,792956;1747811,685324;1044866,2276951;993431,2307431;404786,2488406;577188,1876901;608621,1822609;1409673,1021556;1849728,1471136;1044866,2276951;2506953,814864;2416466,905351;1976411,455771;2064041,369094;2151671,333851;2152624,333851;2240253,370046;2506953,641509;2506953,814864" o:connectangles="0,0,0,0,0,0,0,0,0,0,0,0,0,0,0,0,0,0,0,0,0,0,0,0,0,0,0,0,0,0,0,0,0,0,0,0,0"/>
                  </v:shape>
                </v:group>
              </v:group>
              <w10:wrap anchorx="margin" anchory="margin"/>
            </v:group>
          </w:pict>
        </mc:Fallback>
      </mc:AlternateContent>
    </w:r>
    <w:bookmarkEnd w:id="1"/>
    <w:r w:rsidR="00D6666C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B3486C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797C6AFB"/>
    <w:multiLevelType w:val="hybridMultilevel"/>
    <w:tmpl w:val="26E6C440"/>
    <w:lvl w:ilvl="0" w:tplc="79120B62">
      <w:start w:val="1"/>
      <w:numFmt w:val="decimal"/>
      <w:pStyle w:val="Listenumros"/>
      <w:lvlText w:val="%1."/>
      <w:lvlJc w:val="left"/>
      <w:pPr>
        <w:tabs>
          <w:tab w:val="num" w:pos="720"/>
        </w:tabs>
        <w:ind w:left="720" w:hanging="360"/>
      </w:pPr>
    </w:lvl>
    <w:lvl w:ilvl="1" w:tplc="798ED9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6ED9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3446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E40F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7012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400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0AEF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CE25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96728560">
    <w:abstractNumId w:val="1"/>
  </w:num>
  <w:num w:numId="2" w16cid:durableId="533999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DQ1MLAwMjIAUpYWRko6SsGpxcWZ+XkgBaa1AFmRMl0sAAAA"/>
  </w:docVars>
  <w:rsids>
    <w:rsidRoot w:val="00A5341B"/>
    <w:rsid w:val="000051A4"/>
    <w:rsid w:val="00031A1B"/>
    <w:rsid w:val="00037E2A"/>
    <w:rsid w:val="0005014E"/>
    <w:rsid w:val="00093C80"/>
    <w:rsid w:val="000E3962"/>
    <w:rsid w:val="001123B7"/>
    <w:rsid w:val="001765EE"/>
    <w:rsid w:val="00183640"/>
    <w:rsid w:val="001A0130"/>
    <w:rsid w:val="001A3D50"/>
    <w:rsid w:val="001C01FC"/>
    <w:rsid w:val="001E7EEF"/>
    <w:rsid w:val="002045C9"/>
    <w:rsid w:val="00210E19"/>
    <w:rsid w:val="00232876"/>
    <w:rsid w:val="00237EA7"/>
    <w:rsid w:val="0024049E"/>
    <w:rsid w:val="00247C9B"/>
    <w:rsid w:val="00255623"/>
    <w:rsid w:val="00267116"/>
    <w:rsid w:val="002902DE"/>
    <w:rsid w:val="002A54B7"/>
    <w:rsid w:val="002E1EEE"/>
    <w:rsid w:val="002E2B15"/>
    <w:rsid w:val="002F58E0"/>
    <w:rsid w:val="00302A4F"/>
    <w:rsid w:val="003214E1"/>
    <w:rsid w:val="003256FD"/>
    <w:rsid w:val="00353BCF"/>
    <w:rsid w:val="00355DEE"/>
    <w:rsid w:val="00375844"/>
    <w:rsid w:val="0039064C"/>
    <w:rsid w:val="003B49EC"/>
    <w:rsid w:val="003D55FB"/>
    <w:rsid w:val="003D6962"/>
    <w:rsid w:val="003E1C3D"/>
    <w:rsid w:val="003F5910"/>
    <w:rsid w:val="00402433"/>
    <w:rsid w:val="00430D90"/>
    <w:rsid w:val="00451658"/>
    <w:rsid w:val="00460A82"/>
    <w:rsid w:val="004857D5"/>
    <w:rsid w:val="00486F68"/>
    <w:rsid w:val="0049717F"/>
    <w:rsid w:val="004B47A9"/>
    <w:rsid w:val="004C1094"/>
    <w:rsid w:val="004C29D7"/>
    <w:rsid w:val="004D55FE"/>
    <w:rsid w:val="004D74E9"/>
    <w:rsid w:val="004F0368"/>
    <w:rsid w:val="004F06B6"/>
    <w:rsid w:val="004F2E2C"/>
    <w:rsid w:val="00515B7E"/>
    <w:rsid w:val="005213E5"/>
    <w:rsid w:val="0055412E"/>
    <w:rsid w:val="00583B30"/>
    <w:rsid w:val="00587E08"/>
    <w:rsid w:val="005920D6"/>
    <w:rsid w:val="005A20B8"/>
    <w:rsid w:val="005A2614"/>
    <w:rsid w:val="005A6C66"/>
    <w:rsid w:val="005D1C67"/>
    <w:rsid w:val="005E399F"/>
    <w:rsid w:val="005E6FA8"/>
    <w:rsid w:val="005F66ED"/>
    <w:rsid w:val="0060505F"/>
    <w:rsid w:val="006559EF"/>
    <w:rsid w:val="006662D2"/>
    <w:rsid w:val="00670135"/>
    <w:rsid w:val="0067626C"/>
    <w:rsid w:val="00683237"/>
    <w:rsid w:val="00687CFB"/>
    <w:rsid w:val="00696B6E"/>
    <w:rsid w:val="006A50F3"/>
    <w:rsid w:val="006A5F0E"/>
    <w:rsid w:val="006C28FD"/>
    <w:rsid w:val="006C6E49"/>
    <w:rsid w:val="006D736D"/>
    <w:rsid w:val="006E35EA"/>
    <w:rsid w:val="007178F6"/>
    <w:rsid w:val="007541FE"/>
    <w:rsid w:val="00766EDE"/>
    <w:rsid w:val="007718C6"/>
    <w:rsid w:val="007813A7"/>
    <w:rsid w:val="007957F6"/>
    <w:rsid w:val="007A7A97"/>
    <w:rsid w:val="007B62B8"/>
    <w:rsid w:val="007E7762"/>
    <w:rsid w:val="008045C5"/>
    <w:rsid w:val="00820580"/>
    <w:rsid w:val="00822A70"/>
    <w:rsid w:val="00832586"/>
    <w:rsid w:val="00835F7E"/>
    <w:rsid w:val="00841E05"/>
    <w:rsid w:val="008458FB"/>
    <w:rsid w:val="00866BB6"/>
    <w:rsid w:val="00872D54"/>
    <w:rsid w:val="00875E35"/>
    <w:rsid w:val="00885AE4"/>
    <w:rsid w:val="00896D2F"/>
    <w:rsid w:val="00897F8B"/>
    <w:rsid w:val="008A1873"/>
    <w:rsid w:val="008B6F22"/>
    <w:rsid w:val="008C5BB3"/>
    <w:rsid w:val="008D052F"/>
    <w:rsid w:val="009075D1"/>
    <w:rsid w:val="009110C9"/>
    <w:rsid w:val="0094665D"/>
    <w:rsid w:val="00992375"/>
    <w:rsid w:val="009B218B"/>
    <w:rsid w:val="009D324C"/>
    <w:rsid w:val="009E5BB9"/>
    <w:rsid w:val="009E70CA"/>
    <w:rsid w:val="009F50A5"/>
    <w:rsid w:val="00A00622"/>
    <w:rsid w:val="00A119BF"/>
    <w:rsid w:val="00A174EF"/>
    <w:rsid w:val="00A37B9C"/>
    <w:rsid w:val="00A5341B"/>
    <w:rsid w:val="00A6070A"/>
    <w:rsid w:val="00A91CBE"/>
    <w:rsid w:val="00A9752B"/>
    <w:rsid w:val="00AB625F"/>
    <w:rsid w:val="00AF1F6A"/>
    <w:rsid w:val="00B00EB2"/>
    <w:rsid w:val="00B042B1"/>
    <w:rsid w:val="00B5566E"/>
    <w:rsid w:val="00B73AF0"/>
    <w:rsid w:val="00B82211"/>
    <w:rsid w:val="00BA66C3"/>
    <w:rsid w:val="00BA74C5"/>
    <w:rsid w:val="00BB5172"/>
    <w:rsid w:val="00BD2D66"/>
    <w:rsid w:val="00C404F7"/>
    <w:rsid w:val="00C40BF2"/>
    <w:rsid w:val="00C70B9D"/>
    <w:rsid w:val="00CB16D2"/>
    <w:rsid w:val="00CD05DC"/>
    <w:rsid w:val="00CD2312"/>
    <w:rsid w:val="00CD5B0D"/>
    <w:rsid w:val="00D00557"/>
    <w:rsid w:val="00D21E5A"/>
    <w:rsid w:val="00D62D55"/>
    <w:rsid w:val="00D6666C"/>
    <w:rsid w:val="00D7414B"/>
    <w:rsid w:val="00DB3723"/>
    <w:rsid w:val="00DB72C4"/>
    <w:rsid w:val="00DC1831"/>
    <w:rsid w:val="00E063DD"/>
    <w:rsid w:val="00E267AD"/>
    <w:rsid w:val="00E3286D"/>
    <w:rsid w:val="00E408F6"/>
    <w:rsid w:val="00E413DD"/>
    <w:rsid w:val="00E550BD"/>
    <w:rsid w:val="00E622A5"/>
    <w:rsid w:val="00E930E1"/>
    <w:rsid w:val="00EB1661"/>
    <w:rsid w:val="00EC3444"/>
    <w:rsid w:val="00EE56BD"/>
    <w:rsid w:val="00F3107E"/>
    <w:rsid w:val="00F347D4"/>
    <w:rsid w:val="00F40180"/>
    <w:rsid w:val="00F47BAD"/>
    <w:rsid w:val="00F53FDC"/>
    <w:rsid w:val="00F6210B"/>
    <w:rsid w:val="00F745A3"/>
    <w:rsid w:val="00F76983"/>
    <w:rsid w:val="00F91FD5"/>
    <w:rsid w:val="00F928B6"/>
    <w:rsid w:val="00FA3EB3"/>
    <w:rsid w:val="00FD35A6"/>
    <w:rsid w:val="00FD3C3F"/>
    <w:rsid w:val="00FE0A95"/>
    <w:rsid w:val="00FF3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FF3BAA"/>
  <w15:chartTrackingRefBased/>
  <w15:docId w15:val="{DCECC3A0-91F4-4997-8133-58271FBF6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0F3"/>
  </w:style>
  <w:style w:type="paragraph" w:styleId="Titre1">
    <w:name w:val="heading 1"/>
    <w:basedOn w:val="Normal"/>
    <w:next w:val="Normal"/>
    <w:link w:val="Titre1Car"/>
    <w:uiPriority w:val="9"/>
    <w:qFormat/>
    <w:rsid w:val="00F53F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1F497D" w:themeColor="text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rsid w:val="001A01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CB16D2"/>
  </w:style>
  <w:style w:type="paragraph" w:styleId="Pieddepage">
    <w:name w:val="footer"/>
    <w:basedOn w:val="Normal"/>
    <w:link w:val="PieddepageCar"/>
    <w:uiPriority w:val="99"/>
    <w:rsid w:val="001A01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B16D2"/>
  </w:style>
  <w:style w:type="paragraph" w:styleId="NormalWeb">
    <w:name w:val="Normal (Web)"/>
    <w:basedOn w:val="Normal"/>
    <w:uiPriority w:val="99"/>
    <w:semiHidden/>
    <w:rsid w:val="001A013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Paragraphedeliste">
    <w:name w:val="List Paragraph"/>
    <w:basedOn w:val="Normal"/>
    <w:uiPriority w:val="34"/>
    <w:semiHidden/>
    <w:qFormat/>
    <w:rsid w:val="001A0130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table" w:styleId="Grilledutableau">
    <w:name w:val="Table Grid"/>
    <w:basedOn w:val="TableauNormal"/>
    <w:uiPriority w:val="39"/>
    <w:rsid w:val="00E32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Web"/>
    <w:next w:val="Normal"/>
    <w:link w:val="TitreCar"/>
    <w:uiPriority w:val="10"/>
    <w:qFormat/>
    <w:rsid w:val="00E3286D"/>
    <w:pPr>
      <w:spacing w:before="0" w:beforeAutospacing="0" w:after="0" w:afterAutospacing="0" w:line="560" w:lineRule="exact"/>
    </w:pPr>
    <w:rPr>
      <w:rFonts w:ascii="Constantia" w:eastAsia="Times New Roman" w:hAnsi="Constantia"/>
      <w:b/>
      <w:bCs/>
      <w:color w:val="FFFFFF"/>
      <w:sz w:val="60"/>
      <w:szCs w:val="60"/>
    </w:rPr>
  </w:style>
  <w:style w:type="character" w:customStyle="1" w:styleId="TitreCar">
    <w:name w:val="Titre Car"/>
    <w:basedOn w:val="Policepardfaut"/>
    <w:link w:val="Titre"/>
    <w:uiPriority w:val="10"/>
    <w:rsid w:val="00E3286D"/>
    <w:rPr>
      <w:rFonts w:ascii="Constantia" w:eastAsia="Times New Roman" w:hAnsi="Constantia" w:cs="Times New Roman"/>
      <w:b/>
      <w:bCs/>
      <w:color w:val="FFFFFF"/>
      <w:sz w:val="60"/>
      <w:szCs w:val="60"/>
    </w:rPr>
  </w:style>
  <w:style w:type="character" w:styleId="Textedelespacerserv">
    <w:name w:val="Placeholder Text"/>
    <w:basedOn w:val="Policepardfaut"/>
    <w:uiPriority w:val="99"/>
    <w:semiHidden/>
    <w:rsid w:val="00E3286D"/>
    <w:rPr>
      <w:color w:val="808080"/>
    </w:rPr>
  </w:style>
  <w:style w:type="paragraph" w:styleId="Listenumros">
    <w:name w:val="List Number"/>
    <w:basedOn w:val="Normal"/>
    <w:uiPriority w:val="99"/>
    <w:rsid w:val="004F0368"/>
    <w:pPr>
      <w:numPr>
        <w:numId w:val="1"/>
      </w:numPr>
    </w:pPr>
    <w:rPr>
      <w:sz w:val="18"/>
      <w:lang w:val="en-ZA"/>
    </w:rPr>
  </w:style>
  <w:style w:type="character" w:styleId="Accentuation">
    <w:name w:val="Emphasis"/>
    <w:basedOn w:val="Policepardfaut"/>
    <w:uiPriority w:val="20"/>
    <w:qFormat/>
    <w:rsid w:val="00FA3EB3"/>
    <w:rPr>
      <w:rFonts w:asciiTheme="minorHAnsi" w:hAnsiTheme="minorHAnsi"/>
      <w:b w:val="0"/>
      <w:i w:val="0"/>
      <w:iCs/>
      <w:caps w:val="0"/>
      <w:smallCaps w:val="0"/>
    </w:rPr>
  </w:style>
  <w:style w:type="paragraph" w:customStyle="1" w:styleId="Champ">
    <w:name w:val="Champ"/>
    <w:basedOn w:val="Normal"/>
    <w:qFormat/>
    <w:rsid w:val="00232876"/>
    <w:pPr>
      <w:spacing w:after="0" w:line="216" w:lineRule="auto"/>
    </w:pPr>
    <w:rPr>
      <w:i/>
      <w:sz w:val="16"/>
    </w:rPr>
  </w:style>
  <w:style w:type="paragraph" w:styleId="Signature">
    <w:name w:val="Signature"/>
    <w:basedOn w:val="Normal"/>
    <w:link w:val="SignatureCar"/>
    <w:uiPriority w:val="99"/>
    <w:rsid w:val="00CB16D2"/>
    <w:pPr>
      <w:spacing w:after="0" w:line="240" w:lineRule="auto"/>
      <w:ind w:left="4320"/>
      <w:jc w:val="right"/>
    </w:pPr>
    <w:rPr>
      <w:sz w:val="18"/>
    </w:rPr>
  </w:style>
  <w:style w:type="character" w:customStyle="1" w:styleId="SignatureCar">
    <w:name w:val="Signature Car"/>
    <w:basedOn w:val="Policepardfaut"/>
    <w:link w:val="Signature"/>
    <w:uiPriority w:val="99"/>
    <w:rsid w:val="00CB16D2"/>
    <w:rPr>
      <w:sz w:val="18"/>
    </w:rPr>
  </w:style>
  <w:style w:type="paragraph" w:styleId="Sansinterligne">
    <w:name w:val="No Spacing"/>
    <w:uiPriority w:val="1"/>
    <w:qFormat/>
    <w:rsid w:val="00696B6E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53FDC"/>
    <w:rPr>
      <w:rFonts w:asciiTheme="majorHAnsi" w:eastAsiaTheme="majorEastAsia" w:hAnsiTheme="majorHAnsi" w:cstheme="majorBidi"/>
      <w:b/>
      <w:color w:val="1F497D" w:themeColor="text2"/>
      <w:sz w:val="32"/>
      <w:szCs w:val="32"/>
    </w:rPr>
  </w:style>
  <w:style w:type="paragraph" w:customStyle="1" w:styleId="tiquettes">
    <w:name w:val="Étiquettes"/>
    <w:basedOn w:val="Normal"/>
    <w:qFormat/>
    <w:rsid w:val="00FD35A6"/>
    <w:pPr>
      <w:spacing w:after="0"/>
    </w:pPr>
    <w:rPr>
      <w:sz w:val="18"/>
    </w:rPr>
  </w:style>
  <w:style w:type="table" w:customStyle="1" w:styleId="Heuresdouverture">
    <w:name w:val="Heures d’ouverture"/>
    <w:basedOn w:val="TableauNormal"/>
    <w:uiPriority w:val="99"/>
    <w:rsid w:val="00FD35A6"/>
    <w:pPr>
      <w:spacing w:after="0" w:line="240" w:lineRule="auto"/>
    </w:pPr>
    <w:tblPr>
      <w:tblCellMar>
        <w:left w:w="216" w:type="dxa"/>
        <w:right w:w="216" w:type="dxa"/>
      </w:tblCellMar>
    </w:tblPr>
    <w:tcPr>
      <w:vAlign w:val="bottom"/>
    </w:tcPr>
    <w:tblStylePr w:type="firstRow">
      <w:pPr>
        <w:jc w:val="center"/>
      </w:pPr>
      <w:rPr>
        <w:b/>
      </w:rPr>
      <w:tblPr/>
      <w:tcPr>
        <w:vAlign w:val="top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9075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075D1"/>
    <w:rPr>
      <w:rFonts w:ascii="Segoe UI" w:hAnsi="Segoe UI" w:cs="Segoe UI"/>
      <w:sz w:val="18"/>
      <w:szCs w:val="18"/>
    </w:rPr>
  </w:style>
  <w:style w:type="paragraph" w:styleId="Citation">
    <w:name w:val="Quote"/>
    <w:basedOn w:val="Normal"/>
    <w:next w:val="Normal"/>
    <w:link w:val="CitationCar"/>
    <w:uiPriority w:val="29"/>
    <w:qFormat/>
    <w:rsid w:val="00A5341B"/>
    <w:pPr>
      <w:spacing w:before="60" w:after="60" w:line="240" w:lineRule="auto"/>
    </w:pPr>
    <w:rPr>
      <w:iCs/>
      <w:color w:val="404040" w:themeColor="text1" w:themeTint="BF"/>
      <w:sz w:val="18"/>
    </w:rPr>
  </w:style>
  <w:style w:type="character" w:customStyle="1" w:styleId="CitationCar">
    <w:name w:val="Citation Car"/>
    <w:basedOn w:val="Policepardfaut"/>
    <w:link w:val="Citation"/>
    <w:uiPriority w:val="29"/>
    <w:rsid w:val="00A5341B"/>
    <w:rPr>
      <w:iCs/>
      <w:color w:val="404040" w:themeColor="text1" w:themeTint="BF"/>
      <w:sz w:val="18"/>
    </w:rPr>
  </w:style>
  <w:style w:type="table" w:styleId="Tableausimple3">
    <w:name w:val="Plain Table 3"/>
    <w:basedOn w:val="TableauNormal"/>
    <w:uiPriority w:val="43"/>
    <w:rsid w:val="00B042B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Lienhypertexte">
    <w:name w:val="Hyperlink"/>
    <w:basedOn w:val="Policepardfaut"/>
    <w:uiPriority w:val="99"/>
    <w:unhideWhenUsed/>
    <w:rsid w:val="007957F6"/>
    <w:rPr>
      <w:color w:val="0096D2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957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fulbright-france.org/fr/fulbright-nous-foundation-inc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fulbright-france.org/fr/fondation-monahan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fulbright-france.org/fr/fondation-georges-lurcy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fulbright-france.org/fr/bourses/doctorantes-doctorant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allay\AppData\Roaming\Microsoft\Templates\Formulaire%20de%20mise%20&#224;%20jour%20pour%20cabinet%20-%20Sant&#233;.dotx" TargetMode="External"/></Relationships>
</file>

<file path=word/theme/theme1.xml><?xml version="1.0" encoding="utf-8"?>
<a:theme xmlns:a="http://schemas.openxmlformats.org/drawingml/2006/main" name="Business Theme to use">
  <a:themeElements>
    <a:clrScheme name="BUS_Activity Based Cost Tracke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F7F5E6"/>
      </a:accent1>
      <a:accent2>
        <a:srgbClr val="333A56"/>
      </a:accent2>
      <a:accent3>
        <a:srgbClr val="52658F"/>
      </a:accent3>
      <a:accent4>
        <a:srgbClr val="E8E8E8"/>
      </a:accent4>
      <a:accent5>
        <a:srgbClr val="000000"/>
      </a:accent5>
      <a:accent6>
        <a:srgbClr val="8A8A8A"/>
      </a:accent6>
      <a:hlink>
        <a:srgbClr val="0096D2"/>
      </a:hlink>
      <a:folHlink>
        <a:srgbClr val="00578B"/>
      </a:folHlink>
    </a:clrScheme>
    <a:fontScheme name="Custom 53">
      <a:majorFont>
        <a:latin typeface="Franklin Gothic Book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Dark" id="{D39323B7-B2D6-4C10-818B-A5CD4ACE85BD}" vid="{15FD9199-0511-4D87-8BFB-2FF3F0C5B5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9EB87CA7C1C04CA287504A44851225" ma:contentTypeVersion="15" ma:contentTypeDescription="Crée un document." ma:contentTypeScope="" ma:versionID="d299945d70fe949ffb82cd1c946b54e1">
  <xsd:schema xmlns:xsd="http://www.w3.org/2001/XMLSchema" xmlns:xs="http://www.w3.org/2001/XMLSchema" xmlns:p="http://schemas.microsoft.com/office/2006/metadata/properties" xmlns:ns2="8c0f1dc8-ab89-465f-bccc-f18223b911ad" xmlns:ns3="9ea73664-54f8-403e-a2d2-5f1f154fcd7d" targetNamespace="http://schemas.microsoft.com/office/2006/metadata/properties" ma:root="true" ma:fieldsID="efed88b0136b65ac217a62c262fa7ee5" ns2:_="" ns3:_="">
    <xsd:import namespace="8c0f1dc8-ab89-465f-bccc-f18223b911ad"/>
    <xsd:import namespace="9ea73664-54f8-403e-a2d2-5f1f154fcd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f1dc8-ab89-465f-bccc-f18223b911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0af87f1c-cf6d-4bca-9513-0e8065096b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a73664-54f8-403e-a2d2-5f1f154fcd7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f3cd254-1a97-46ba-9617-7a76d6fe3b83}" ma:internalName="TaxCatchAll" ma:showField="CatchAllData" ma:web="9ea73664-54f8-403e-a2d2-5f1f154fcd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c0f1dc8-ab89-465f-bccc-f18223b911ad">
      <Terms xmlns="http://schemas.microsoft.com/office/infopath/2007/PartnerControls"/>
    </lcf76f155ced4ddcb4097134ff3c332f>
    <TaxCatchAll xmlns="9ea73664-54f8-403e-a2d2-5f1f154fcd7d" xsi:nil="true"/>
  </documentManagement>
</p:properties>
</file>

<file path=customXml/itemProps1.xml><?xml version="1.0" encoding="utf-8"?>
<ds:datastoreItem xmlns:ds="http://schemas.openxmlformats.org/officeDocument/2006/customXml" ds:itemID="{5C8FD774-1B5E-437E-BA97-7C2A38EA27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851265-BF9A-46D0-B69C-24327440D4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0f1dc8-ab89-465f-bccc-f18223b911ad"/>
    <ds:schemaRef ds:uri="9ea73664-54f8-403e-a2d2-5f1f154fcd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CD373B-0576-4E44-A284-0B50CBA69FE3}">
  <ds:schemaRefs>
    <ds:schemaRef ds:uri="http://schemas.microsoft.com/office/2006/metadata/properties"/>
    <ds:schemaRef ds:uri="http://schemas.microsoft.com/office/infopath/2007/PartnerControls"/>
    <ds:schemaRef ds:uri="8c0f1dc8-ab89-465f-bccc-f18223b911ad"/>
    <ds:schemaRef ds:uri="9ea73664-54f8-403e-a2d2-5f1f154fcd7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Formulaire de mise à jour pour cabinet - Santé</Template>
  <TotalTime>7</TotalTime>
  <Pages>3</Pages>
  <Words>596</Words>
  <Characters>3281</Characters>
  <Application>Microsoft Office Word</Application>
  <DocSecurity>0</DocSecurity>
  <Lines>27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MAIFRET</dc:creator>
  <cp:keywords/>
  <dc:description/>
  <cp:lastModifiedBy>Emily RESNIER</cp:lastModifiedBy>
  <cp:revision>9</cp:revision>
  <dcterms:created xsi:type="dcterms:W3CDTF">2026-07-03T11:21:00Z</dcterms:created>
  <dcterms:modified xsi:type="dcterms:W3CDTF">2026-07-15T09:56:00Z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0x010100B59EB87CA7C1C04CA287504A44851225</vt:lpwstr>
  </property>
  <property fmtid="{D5CDD505-2E9C-101B-9397-08002B2CF9AE}" pid="3" name="MediaServiceImageTags">
    <vt:lpwstr/>
  </property>
</Properties>
</file>